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c066c" w14:textId="79c06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закреплении некоторых государственных органов и иных организаций за делегациями областей и г.Алматы в дни празднования 10-летия Независимости Республики Казахстан в г.Астане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16 ноября 2001 года N 93-р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организационного обеспечения участия делегаций областей и г.Алматы на торжественных мероприятиях в дни празднования 10-летия Независимости Республики Казахстан в городе Астане: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Закрепить государственные органы и иные организации (по согласованию) за делегациями областей и г.Алматы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Государственным органам и иным организациям (по согласованию) организовать встречи и проводы, культурную программу, медицинское, транспортное обслуживание, питание, а также создать условия проживания на весь период пребывания делегаций в г. Астане.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распоряжения возложить на Канцелярию Премьер-Министра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Приложение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 распоряжению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от 16 ноября 2001 года N 93-р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министерств, агентств, ведомств и иных организаций,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закрепленных за делегациями областей и г.Алматы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Акмолинская область       -  Министерство природных ресурсов и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окружающей среды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Актюбинская область       -  Министерство сельского хозяйства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Алматинская область       -  РГП "Казакстан темiр жолы"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Атырауская область        -  Министерство государственных доходов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Восточно-Казахстанская    -  Министерство образования и науки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область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Жамбылская область        -  ЗАО "Национальная компания "Транспорт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нефти и газа"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Западно-Казахстанская     -  Министерство энергетики и минеральных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область                     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Карагандинская область    -  ЗАО "Продовольственная контрактная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корпорация"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Кызылординская область    -  Министерство юстиции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Костанайская область     -  Министерство транспорта и коммуникаций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Мангистауская область    -  Агентство финансовой полиции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Павлодарская область     -  Таможенный комитет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государственных доходов Республики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Северо-Казахстанская     -  ОАО "Казахтелеком"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Южно-Казахстанская       -  Министерство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область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 г. Алматы                -  ЗАО "Национальная нефтегазовая компания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"Казахойл"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