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7aa3" w14:textId="e167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проработке вопроса создания государственного органа по контролю, охране, использованию и воспроизводству животного и растительного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ноября 2001 года N 91-р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проработки вопроса создания государственного органа по контролю,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охране, использованию и воспроизводству животного и растительного мира: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Искаков Нурлан Абдильдаевич     -  вице-Министр природных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охраны окружающей среды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Абдреев Батырбек Сейтенович     - 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межотраслевой координации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экономики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Булекпаев Аманжол Куанышевич    -  депутат Сената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Гаврилов Эдуард Иванович        -  профессор Института зоологии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Министерства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Казахстан, доктор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биологических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Галиев Темир Тлекович           -  заместитель заведующего Отделом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 работе с комитетами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Коваль Игорь Александрович      - 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лесного, рыбного и охотничьего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хозяйства Министерства природных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ресурсов 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Мукашев Марат Жомартбекович     -  главный специалист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законодательства Министерства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Мусабаев Хаирбек Шахвалиевич    -  начальник отдела Департамента главной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государственной инспекции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окружающей среды Министерства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ресурсов 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Салтыбаев Айдар Сакенович       -  заместитель начальника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общественной безопасности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Сыздыков Тито Уахапович         -  Председатель Комитета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экологии и природопользования Мажилиса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Чекалин Сергей Владимирович     -  заведующий лабораторией интродукции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растений Института ботаники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фитоинтродукции Министерства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образования и науки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Казахстан, кандидат биологических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Шарипов Сабиржан Шарипович      -  член центрального комитета Аграрной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партии Казахстана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в месячный срок представить в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предложения по созданию государственного органа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контролю, охране, использованию и воспроизводству животного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растительного мира.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