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d15a" w14:textId="9f6d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2001 года N 84-р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принятия мер по повышению уровня безопасности полетов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авиации Республики Казахстан создать межведомственную рабочую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                       - первый вице-Министр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Абдукалык Закирович              коммуникаций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Садвакасова                    - Председатель Комитета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Эльдана Макиновна  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Дарибаев                       - заведующий сектором Отдела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 Аманкельдинович            экономического анализа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Толканчинов    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Ануар Курманбаевич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Мукатаев                       - начальник отдела по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Абусагитович               применением законов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Генеральной Прокуратуры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Жолдыбаев                      - начальник Главной инспекции по надзору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Амантай Базарбаевич              безопасностью полетов Комитета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авиации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 Ержан Жумадилович      - начальник управления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деятельности гражданской авиации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гражданской авиации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транспорта и коммуникаций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Еспотанов                      - старший консультант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Дархан Инкарбекович        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Бекмухамбетов                  - президент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Айбол Ануарович                  авиакомпании "Евро Азия Эйр"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Куропатенко                    - президент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Васильевич              ответственностью авиакомпании "Саяхат"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 Валентин Сергеевич         - президент открытого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аэропорта "Сары-Арка"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Нарышев                        - директор Алматинского "Авиационно-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Бакатай Жидеханович              технического центра"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Межведомственной рабочей группе в месячный срок разработать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на рассмотрение в Правительство Республики Казахстан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по повышению уровня безопасности полетов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