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566a8" w14:textId="80566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законодательных актов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 июля 2001 года N 51-р. Утратило силу - распоряжением Премьер-Министра РК от 30 декабря 2004 года N 383-р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актов Правительства Республики Казахстан, принятие которых необходимо в целях реализации законодательных актов Республики Казахстан (далее - Перечень).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Государственным органам разработать и внести на утверждение Правительства Республики Казахстан проекты нормативных правовых актов согласно Перечню.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распоряжения возложить на Канцелярию Премьер-Министра Республики Казахстан.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распоряжением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2 июля 2001 года N 51-р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актов Правительства Республики Казахстан, принятие которых необходимо в целях реализации </w:t>
      </w:r>
      <w:r>
        <w:br/>
      </w:r>
      <w:r>
        <w:rPr>
          <w:rFonts w:ascii="Times New Roman"/>
          <w:b/>
          <w:i w:val="false"/>
          <w:color w:val="000000"/>
        </w:rPr>
        <w:t>
законодательных актов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Перечень внесены изменения - распоряжениями Премьер-Министра РК от 1 ноября 2001 г. N </w:t>
      </w:r>
      <w:r>
        <w:rPr>
          <w:rFonts w:ascii="Times New Roman"/>
          <w:b w:val="false"/>
          <w:i w:val="false"/>
          <w:color w:val="ff0000"/>
          <w:sz w:val="28"/>
        </w:rPr>
        <w:t>85-p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 апреля 2002 г. N </w:t>
      </w:r>
      <w:r>
        <w:rPr>
          <w:rFonts w:ascii="Times New Roman"/>
          <w:b w:val="false"/>
          <w:i w:val="false"/>
          <w:color w:val="ff0000"/>
          <w:sz w:val="28"/>
        </w:rPr>
        <w:t>26-p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7 августа 2002 года N </w:t>
      </w:r>
      <w:r>
        <w:rPr>
          <w:rFonts w:ascii="Times New Roman"/>
          <w:b w:val="false"/>
          <w:i w:val="false"/>
          <w:color w:val="ff0000"/>
          <w:sz w:val="28"/>
        </w:rPr>
        <w:t>121-р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 ноября 2002 г. N </w:t>
      </w:r>
      <w:r>
        <w:rPr>
          <w:rFonts w:ascii="Times New Roman"/>
          <w:b w:val="false"/>
          <w:i w:val="false"/>
          <w:color w:val="ff0000"/>
          <w:sz w:val="28"/>
        </w:rPr>
        <w:t>171-p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 июня 2003 г. N </w:t>
      </w:r>
      <w:r>
        <w:rPr>
          <w:rFonts w:ascii="Times New Roman"/>
          <w:b w:val="false"/>
          <w:i w:val="false"/>
          <w:color w:val="ff0000"/>
          <w:sz w:val="28"/>
        </w:rPr>
        <w:t>115</w:t>
      </w:r>
      <w:r>
        <w:rPr>
          <w:rFonts w:ascii="Times New Roman"/>
          <w:b w:val="false"/>
          <w:i w:val="false"/>
          <w:color w:val="ff0000"/>
          <w:sz w:val="28"/>
        </w:rPr>
        <w:t xml:space="preserve">;от 31 июля 2003 г. N </w:t>
      </w:r>
      <w:r>
        <w:rPr>
          <w:rFonts w:ascii="Times New Roman"/>
          <w:b w:val="false"/>
          <w:i w:val="false"/>
          <w:color w:val="ff0000"/>
          <w:sz w:val="28"/>
        </w:rPr>
        <w:t>160-p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 февраля 2004 г. N </w:t>
      </w:r>
      <w:r>
        <w:rPr>
          <w:rFonts w:ascii="Times New Roman"/>
          <w:b w:val="false"/>
          <w:i w:val="false"/>
          <w:color w:val="ff0000"/>
          <w:sz w:val="28"/>
        </w:rPr>
        <w:t>51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 августа 2004 г. N </w:t>
      </w:r>
      <w:r>
        <w:rPr>
          <w:rFonts w:ascii="Times New Roman"/>
          <w:b w:val="false"/>
          <w:i w:val="false"/>
          <w:color w:val="ff0000"/>
          <w:sz w:val="28"/>
        </w:rPr>
        <w:t>237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!Наименование         ! Отношения, подлежащие !Ответствен-!Дата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!законодательного     ! урегулированию актом  ! ный орган !внесе-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!акта                 ! Правительства         !           !ния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!                     !                       !           !Прави-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!                     !                       !           !тельство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       Перечень специальных   Республикан- до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Республики Казахстан, средств и правила их   ская гвардия сентября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имеющий силу Закона,  применения военнослужа-(по согласо- 2001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от 5 декабря 1995     щими Республиканской   ванию)      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года N 2671           гвардии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"О Республиканской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гвардии"              Порядок и нормы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материально-технического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обеспечения Республикан-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ской гвардии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2  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      Порядок и формы         МКИиОС, МЮ до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 от 12       морального поощрения               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декабря 1995 года     при жизни и увековечения           2001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N 2676 "О             памяти граждан, удостоен-         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Государственных       ных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наградах Республики   наград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3  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       Порядок выдачи          МТиК, АЧС  до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Казахстан, разрешений на осуществ-           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имеющий силу Закона,  ление деятельности,                2001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от 20 декабря 1995    представляющей угрозу             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года N 2697           безопасности полетов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"Об использовании     воздушных судов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воздушного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пространства и        Основные правила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деятельности авиа-    полетов в воздушном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ции Республики        пространстве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Казахстан"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Порядок совместного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использования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аэродромов гражданской,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государственной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экспериментальной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авиации,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аэропортов различными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пользователями воздуш-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ного пространства,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в том числе в качестве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запасных аэродромов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Порядок ликвидации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переноса аэродромов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аэропортов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Перечень должностных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лиц, перевозимых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воздушном транспорте,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освобождаемых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производства досмотра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4  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       Порядок медицинского    Генпрокура- до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Республики Казахстан, и санаторно-курортного  тура        августа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имеющий силу Закона,  обслуживания сотрудни-  (по согла-  2001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от 21 декабря 1995    ков органов прокурату-  сованию)   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года N 2709           ры и членов их семей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"О Прокуратуре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5  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       Перечень специальных    МВД         до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Республики Казахстан, и транспортных средств,             сентября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имеющий силу Закона,  применяемых сотрудни-               2001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от 31 декабря 1995    ками органов внутренних            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года N 2707           дел в целях прекращения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"Об органах           общественно опасных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внутренних дел        деяний, задержания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Казахстан" доставления в 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внутренних дел лиц,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совершивших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Порядок и нормы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материально-технического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обеспечения подразделений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органов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Порядок выплаты страховых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сумм сотрудникам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внутренних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Порядок медицинского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     санаторно-курортного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       обслуживания сотрудников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       органов внутренних дел,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       членов их семей, прожи-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       вающих вместе с ними,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       а также пенсионеров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       органов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       в соответствующих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       учреждениях здраво-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       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6  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       Перечень стратегических   МЭиТ, МЭМР до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Республики Казахстан, объектов Республики                  ноября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имеющий силу Закона,  Казахстан 2001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 21 декабря 1995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года N 2710           Порядок зачета в          КНБ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"Об органах           выслугу лет в льготном    согласова-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национальной          исчислении для начисле-   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безопасности          ния пенсии, присвоения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Казахстан" воинского звания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исчисления процентной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надбавки за выслугу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времени выполнения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военнослужащими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заданий в специальных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службах и организациях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иностранных государств,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преступных группах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(исключен N 237-р от 20.08.2004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                                 АЧС       до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Казахстан от 5 июля                                       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1996 года N 19-I                                           2001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"О чрезвычайных                                           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ситуациях природного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 техногенного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характера"            Порядок расследования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аварий, бедствий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катастроф, приведших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возникновению чрезвы-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чайных ситуаций природ-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ного и техногенного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характера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Порядок информирования,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пропаганды знаний,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обучения населения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специалистов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чрезвычайных ситуаций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       Порядок предоставления      МЭМР      до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Республики Казахстан, права недропользования                января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имеющий силу Закона,  на месторождениях с                   2002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от 27 января 1996     малыми запасами полезных             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года N 2828           ископаемых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"О недрах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недропользовании"     Особенности осуществле-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ния строительства и (или)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эксплуатации подземных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сооружений, не связанных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 разведкой и (или)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добычей, а также порядок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предоставления права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недропользования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осуществление данных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видов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Положение о спасательных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службах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Порядок проведения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конкурса на использование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оборудования, материалов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готовой продукции, произ-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веденной в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Казахстан, привлечение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казахстанских предприятий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и организаций для выполне-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ния работ и услуг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проведении операций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недропользованию, включая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использование транспорта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                                    АЧС    до 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Казахстан от 22                                           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ноября 1996 года                                           2001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N 48-I "О пожарной                                        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безопасности"         Положение о прохождении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службы рядовым и начальст-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вующим составом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государственной противо-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пожарной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Порядок создания 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ственных противопожарных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служб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Нормы обеспечения сотруд-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ников органов государст-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венной противопожарной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службы форменным и специ-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альным обмундированием,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а также его образцы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Порядок 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пожарно-технической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Порядок предоставления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организациями, независимо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от форм собственности,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сил и средств, необходимых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при тушении пожаров на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территориях, а также про-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дуктов питания и мест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отдыха для подразделений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противопожарной службы,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участвующих в выполнении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боевых действий по тушению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пожаров, и привлеченных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 тушению пожаров сил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Порядок информирования,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пропаганды знаний,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обучения населения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специалистов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пожарной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Перечень отраслей,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организаций и объектов,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на которых в обязательном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порядке создается противо-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пожарная служба, в 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числе содержащаяся за 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средств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      Перечень и формы докумен-  МТиСЗН,   до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Казахстан от 16       тов, необходимых для учета МЭиТ      октября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апреля 1997 года      граждан, претендующих на             2001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N 94-I "О жилищных    предоставление жилья из             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отношениях"           государственного жилого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     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Размеры предоставления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жилища из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жилищного фонда малоимущим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социально защищаемым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гражданам, не находящимся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на государственной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военной службе, а также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работающим в бюджетных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организациях (учреждениях)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      Порядок отнесения юриди-    МЭиТ,    до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Казахстан от 21       ческих лиц к градообра-     МЭМР     августа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января 1997 года      зующим и ведения их                  2001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N 67-I                перечня                             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"О банкротстве"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(исключен N 237-р от 20.08.2004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      Уровень защищенности        АЧС      до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Казахстан от 27       объектов и территорий от             февраля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марта 1997 года       чрезвычайных ситуаций                2002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N 87-I "Об                                                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аварийно-спасательных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службах и статусе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спасателей"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Правила использования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средств связи, транспорта,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имущества и иных материа-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льных средств организаций,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находящихся в зонах чрез-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вычайных ситуаций,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проведении спасательных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и неотложных работ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Порядок медицинской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психологической реабили-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тации спасателей, прини-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мавших участие в проведе-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нии спасательных и неот-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ложных работ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      Перечень медицинских         АДЗ     до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Казахстан от 16       психиатрических противо-            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апреля 1997 года      показаний для осуществле-            2001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N 96-I "О             ния отдельных видов                 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психиатрической       профессиональной деятель-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помощи и гарантиях    ности, а также работы,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прав граждан при ее   связанной с источником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оказании"             повышенной 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      Порядок проведения           АС      до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Казахстан от 7 мая    государственных статис-              августа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1997 года N 98-I      тических наблюдений и                2002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"О государственной    обеспечения государствен-           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статистике"           ных органов статистичес-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кой и аналитической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информацией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      Объем и содержание           АЧС     до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 от 7        инженерно-технических                ноября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мая 1997 года         мероприятий гражданской              2001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N 100-I "О            обороны                             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гражданской обороне"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Порядок применения воинских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частей гражданской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в мирное время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Положение о прохождении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военной службы в централь-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ном исполнительном органе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чрезвычайным ситуациям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Порядок создания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содержания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гражданской обороны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Порядок, объемы и сроки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проведения 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по подготовке и ведению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гражданской обороны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Перечень республиканских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служб гражданской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обороны и чрезвычайных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ситуаций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Порядок перевода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гражданской обороны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мирного на военное поло-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жение и проведения эвакуа-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ционных мероприятий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      Порядок формирования        АДЗ     до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Казахстан от 19       источников финансирования           сентября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мая 1997 года         государственной системы             2001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N 111-I "Об охране    здравоохранения за счет            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здоровья граждан в    средств, поступающих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Республике            граждан в виде сооплаты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Казахстан"            сверх бесплатного гаран-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тированного объема медицин-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ской помощи в амбулаторных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и стационарных условиях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Порядок оказания платных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медицинских услуг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организациях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ной системы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      Порядок несения солидарной  Нацбанк до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Казахстан от 20       ответственности и возмеще-  по со-  сентября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июня 1997 года        ния потерь инвестиционного  гласо-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N 136-I "О            дохода акционерами корпо-   ванию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пенсионном            ративных накопительных пен-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обеспечении в         сионных фондов в случае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Республике Казахстан" уменьшения реальной стои-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мости пенсионных накоплений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 </w:t>
      </w:r>
      <w:r>
        <w:rPr>
          <w:rFonts w:ascii="Times New Roman"/>
          <w:b w:val="false"/>
          <w:i w:val="false"/>
          <w:color w:val="ff0000"/>
          <w:sz w:val="28"/>
        </w:rPr>
        <w:t>(исключена - N 85-p от 1.11.2001 г.)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(исключен N 237-р от 20.08.2004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      Стандарты и требования       МЮ     до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Казахстан от 12       материально-технического            сентября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ноября 1997 года      обеспечения производства            2001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N 188-I "О судебной   судебной экспертизы                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экспертизе"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      Форма свидетельства          МЮ,    до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Казахстан от 19       о государственной регистра-  АМБ    сентября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июня 1997 года        ции индивидуального пред-           2001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N 135-I "Об           принимателя                        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индивидуальном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предпринимательстве"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                                          до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Казахстан от 16                                           ноября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июня 1997 года                                            2001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N 127-I "О                                               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мобилизационной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подготовке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мобилизации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Республике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Порядок выполнения военно-   МО,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транспортной обязанности     МТиК,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МЭиТ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 Уголовно-            Нормы питания и материально- МЮ,     до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исполнительный       бытового обеспечения осуж-   МВД     ноября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    денных                               2001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Казахстан от 13                                          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декабря 1997 года    Положение о попечительском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N 208-I              совете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Порядок оказания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осужденным, освобождаемым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от отбывания наказания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     Порядок вынесения отказа     АМД      до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Казахстан от 13      в выдаче вида на жительство           октября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декабря 1997 года    в Республике Казахстан                2001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N 204-I "О           иностранцу                           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миграции населения"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Порядок выделения земельных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участков,субсидий и натурных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грантов на индивидуальное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строительство жилья, едино-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временной финансовой помощи,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преференций репатриантам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(оралманам) при инвестирова-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нии и создании ими производств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в различных отраслях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Порядок выплаты беженцам,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репатриантам (оралманам),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реэмигрантам и вынужденным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переселенцам дифференцирован-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ных пособий и льгот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     Структура государственнной     МЭМР  до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Казахстан от 25      системы формирования структур        сентября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декабря 1997 года    региональных и локальных             2001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N 210-I "Об          систем энергосбережения             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энергосбережении"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Нормативы энергопотребления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     Перечень заболеваний, связан- АДЗ,   до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Казахстан от 23      ных с воздействием ионизи-    МТиСЗН октября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апреля 1998 года     рующего излучения, и порядок         2001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N 219-I "О           установления причиной связи         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радиационной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безопасности населения"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Правила контроля и учета    совместно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индивидуальных доз облучения  с АЧС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Порядок определения видов   совместно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и размеров компенсаций за      с МФ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причинение вреда жизни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здоровью граждан и нанесения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убытков их имуществу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     Перечень государственных      МИД    до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Казахстан от 20      органов и дипломатических            сентября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мая 1998 года N 230  представительств иностранных         2001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"О статусе столицы   государств, нуждающихся в           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           предоставлении земельных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Казахстан"           участков под строительство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       зданий, строений и сооружений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Правила предоставления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       земельных участков под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       строительство зданий, строений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      и сооружений для нужд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       организаций и физических лиц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     Правила реализации ценных    Комитет до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Казахстан от 30      бумаг, валютных ценностей,   судеб-  августа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июня 1998 года       ювелирных и других изделий   ного    2001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N 253 "Об            из драгоценных металлов,     админи-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исполнительном       драгоценных камней и жемчуга,стриро-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производстве и       а также лома таких изделий   вания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статусе судебных     и антиквариата, изъятых у    Верховном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исполнителей"        должника и переданных на     Суде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хранение учреждений банка    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МФ, МГД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     Порядок и сроки представле-  МГД,     до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Казахстан от 2       ния физическими и юридичес-  АДГС     августа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июля 1998 года N 267 кими лицами отчета обо всех           2001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"О борьбе с          сделках имущественного               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коррупцией"          характера и финансовой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деятельности, связанных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государственной собствен-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     Перечень наркотических       МЮ,      до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Казахстан от 10      средств и психотропных       МСХ      ноября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июля 1998 года N 279 веществ, используемых в               2001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"О наркотитических   ветеринарии                          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средствах,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психотропных веще-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ствах, прекурсорах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 мерах противо-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действия их незакон-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ному обороту и зло-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употреблению ими"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      Порядок и размер выплаты     МЮ,     до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Казахстан от 17       денежных средств на          МФ     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декабря 1998 года     содержание ребенка (детей)           2001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N 321 "О              переданного патронатным             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браке и семье"        воспитателям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Источники доходов,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получаемых родителями,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которых производится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удержание алиментов,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взыскиваемых на несовер-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шеннолетних детей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Порядок изменения,восста-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новления и аннулирования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записей актов гражданского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состояния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Порядок и сроки 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книг регистрации актов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гражданского состояния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Порядок передачи детей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усыновление (удочерение)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иностранцам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      Порядок оказания платных     МКИиОС, до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Казахстан от 22       услуг физическим и юридичес- МФ     сентября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декабря 1998 года     ким лицам государственными          2001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N 326-I "О            и ведомственными архивами,         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национальном          содержащимися за 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архивном фонде и      средств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архивах"             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до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апреля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       2002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      Порядок оборота боевого      МВД,   до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Казахстан от 30       ручного стрелкового оружия   МО,    ноября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декабря 1998 года     и патронов к нему, а также   КНБ    2001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N 339-I "О            холодного оружия           (по сог-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государственном                                   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контроле за оборотом  Статус юридических лиц       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отдельных видов       с особыми уставными задачами,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оружия"               использующих служебное оружие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Статус организаций,осущест-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       вляющих проверку знаний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       правил безопасного обращения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       с оружием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Порядок продажи боевого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       ручного стрелкового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       холодного оружия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Порядок осуществления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       государственного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       за оборотом оружия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Порядок приобретения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       боевого ручного стрелкового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      и иного оружия Вооруженными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       Силами, другими войсками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       и воинскими формированиями,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       специальными органами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      Порядок регистрации средств   МТиК  до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 от 18       связи                              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мая 1999 года         Перечень предметов, запрещен-      2002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N 382-I "О связи"     ных к пересылке по почте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      Порядок реабилитации лиц,    МЮ, МЗ  до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Казахстан от 13 июля  потерпевших от террористи-   МОН,    ноября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1999 года N 416-I     ческих акций                 МТСЗН   2002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"О борьбе с                                               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терроризмом"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      Перечень важных объектов     АЗГС,   до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Казахстан от 16 июля  электроэнергетики, подлежа-  МЭМР    августа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1999 года  N 438-I    щих охране                           2001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"Об электроэнергетике"                                  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      Порядок учета иностранных    МКИиОС  до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Казахстан от 23       средств массовой информации         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июля 1999 года                                             2001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N 451-I "О средствах                                      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массовой информации"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      Создание структурных         АЗГС,   до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 от 15       подразделений по защите      МФ,     апреля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марта 1999 года       государственных секретов     КНБ     2002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N 349-I "О            (с утверждением порядка     (по сог-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государственных       организации, функциониро-   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секретах"             вания и ликвидации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подразделений)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Порядок отнесения 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      ственных органов и органи-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       заций к категории особо-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       режимных,режимных и особо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       охраняемых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       (утверждение перечня тер-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       риторий, временно закрытых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       для посещения иностранцами)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       Порядок определения размеров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      ущерба, нанесенного нацио-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       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Порядок проведения специа-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       льной проверки граждан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       Республики Казахстан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       связи с их допуском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       государственным секретам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Порядок засекречивания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       сведений и их носителей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Порядок рассекречивания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       носителей сведений,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       составляющих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      ные секреты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Порядок передачи сведений,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       составляющих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       ные секреты (в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       в связи с выполнением сов-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       местных и других работ)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       Правила передачи сведений,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       составляющих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       ные секреты, иностранным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      государствам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Порядок защиты сведений,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       составляющих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       ные секреты, при изменении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       форм собственности и функций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       субъектов правоотношений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       Сроки,обстоятельства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       порядок оформления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       переоформления допуска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       должностных лиц и граждан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       к государственным секретам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Порядок допуска иностранцев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       к государственным секретам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Порядок доступа должностного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       лица и гражданина к сведе-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       ниям, составляющим 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      ственные секреты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41 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      Нормы обеспечения бесплатным    МВД, до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Казахстан от 30       питанием подозреваемых и        МЮ   октября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марта 1999 года       обвиняемых                           2001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N 353-I "О порядке и                                      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условиях содержания   Обеспечение женщин, содержа-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под стражей           щихся под стражей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подозреваемых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обвиняемых в          Нормы обеспечения питанием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совершении преступ-   несовершеннолетних подозре-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лений"                ваемых и обвиняемых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42 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      Правила разработки проектов     МФ   до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Казахстан от 1        республиканского и местных           августа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апреля 1999 года      бюджетов                             2001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N 357-I "О                                                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бюджетной системе"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43 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      Правила порядка выплаты     МТиСЗН,  до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Казахстан от 5        социальных гарантий лицам,  МВД,    сентября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июля 2000 года        участвующим в уголовном     МЮ       2001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N 72-II "О            процессе                            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государственной защите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лиц, участвующих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уголовном процессе"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      Положение о специализиро-   МВД     до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Казахстан от 19       ванных учебных заведениях           ноября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октября 2000 года     субъектов охранной деяте-           2001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N 85-II "Об           льности                            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охранной деятельности"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Квалификационные требования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      по специальной подготовке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       охранника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Перечень огнестрельного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       оружия и специальных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       защиты, а также специальных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       технических средств, исполь-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       зуемых охранным подразделе-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       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Форма и образец документа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       частного охранника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Виды, типы, модели и коли-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чество оружия, используемого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       работниками субъектов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        охранной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45 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      Порядок заключения договоров  АГМР в течение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Казахстан от 27       о выполнении организациями            2002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ноября 2000 года      мобилизационных заданий и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N 106-II "О           обеспечения их материально-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государственном       техническими ресурсами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материальном резерве"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       Перечень организаций, предназ-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       наченных для хранения мате-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риальных ценностей государст-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венного резерва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Порядок возмещения затрат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хозяйствующим субъектам,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осуществляющим хранение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мобилизационного центра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Порядок использования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объема материальных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       ценностей, подлежащих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       хранению в неснижаемом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       запасе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       резерва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46 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      Перечень актов по приме-      МЮ,    до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Казахстан от 30       нению субъектами оценочной  Нацбанк  ноября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ноября 2000 года      деятельности требований к   (по сог- 2001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N 109-II "Об          качеству выполнения работ    ласова-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оценочной деятель-    по оценке, используемых       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ности"                принципов и методов оценки, НКЦБ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      содержанию и форме          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      отчетов по оценке            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Положение о государственном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       органе,осуществляющем конт-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       роль за осуществление оце-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       ночной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Квалификационные требования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       к деятельности по оценке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     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47 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      Форма типового договора      Нацбанк до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Казахстан от 7        о жилищных строительных     (по сог- августа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ноября 2000 года      сбережениях                 ласова-  2001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N 110-II "О                                         нию   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жилищных строительных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сбережениях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Республике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      Допустимые размеры территорий, АДЗ    до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Казахстан от 13       предназначенных для детских         августа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декабря 2000 года     деревень семейного типа и          2001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N 113-II "О           домов юношества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детских деревнях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семейного типа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домах юношества"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49 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      Порядок государственной        МЮ     до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Казахстан от 5        регистрации договора                 октября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июля 2000 года        лизинга движимого имущества        2001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N 78-II "О финансовом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лизинге"              Перечень предметом лизинга   МЭиТ,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   (в таможенном режиме времен- МГД,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ного ввоза и временного вывоза МФ,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товаров)                     МЭМР,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МТиК,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МСХ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50 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      Квалификационные требования Нацбанк   до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Казахстан от 15       к деятельности, связанной с (по сог- октября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декабря 2000 года     производством вексельной    ласова-  2001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N 122-II "О           бумаги                      нию)    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гербовом сборе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отношении переводных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простых векселей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Республике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51 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      Внесение изменений в поста- Нацбанк  до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Казахстан от 18       новление Кабинета Министров (по сог- августа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декабря 2000 года     Республики Казахстан от 29  ласова-  2001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N 126-II "О           декабря 1995 года N 1894    нию)    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страховой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деятельности"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52 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      Перечень официальных источ-  МГД,    до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Казахстан от 5        ников информации по рыночным МЭиТ    августа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января 2001 года      ценам                                2001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N 136-II "О                                               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государственном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контроле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применении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трансфертных цен"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53 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      Правила государственного      АМБ    до 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Казахстан от 19       регулирования цен на товары          августа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января 2001 года      (работы, услуги) субъектов           2001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N 144 "О              рынка, занимающих монопольное       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конкуренции и         положение на товарном рынке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ограничении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монополистической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деятельности"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54 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      Номенклатура продукции        МЭиТ  до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Казахстан от 19       оборонного заказа                   сентября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января 2001 года                                          2001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N 146-II "О           Оборонный заказ в полном           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государственном обо-  объеме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ронном заказе"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55 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      Порядок определения квоты   МТиСЗН  до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Казахстан от 23       на привлечение иностранной          октября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января 2001 года      рабочей силы                        2001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N 149-II "О                                              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занятости населения"  Порядок проведения профес-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сиональной подготовки,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повышения квалификации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переподготовки безработных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Порядок организации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финансирования обществен-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ных работ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56 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      Типовой регламент областного  МЮ     до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Казахстан от 23       и районного акиматов                 октября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января 2001 года                                           2001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N 148-II "О           Предельное число заместителей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местном               акимов областей и районов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  государственном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управлении"           Лимиты штатной численности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аппарата акима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57 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      "О внесении изменений и       МФ     до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Казахстан от 20       дополнений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ноября 1998 года      Правительства Республики             2001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N 304 "Об             Казахстан от 29 июня 1999           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аудиторской           года N 878 "Об утверждении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деятельности"         Правил лицензирования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       аудиторской деятельности"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Государственные органы,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       представители которых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       входят в состав Квалифика-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       ционной комиссии по аттеста-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       ции кандидатов в аудиторы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