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f3f3" w14:textId="53bf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июля 1997 года N 1184 и признании утратившим силу постановления Правительства Республики Казахстан от 6 мая 1998 года N 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1999 года N 1984.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июля 1997 года N 1184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межведомственного совета по совершенствованию государственной статистики"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6 мая 1998 года N 412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29 июля 1997 года N 1184".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25 декабря 1999 года N 1984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Межведомственного совета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статистики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Утембаев Ержан Абулхаирович      -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Смаилов Алихан Асханович         -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по статистике,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Кусаинов Марат Апсеметович       -  консультант Сводного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аналитического отдела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ответственный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Члены Межведомственного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Досаев Ерболат Аскарбекович      -  вице-Министр энергетики,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Мажит Тлеубекович       -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 Зейнулла Халидоллович - 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Келимбетов Кайрат Нематович      -  Председатель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 Наталья Леонидовна       -  заведующая Экономическим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 Абдрахметович  -  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 Крымбек Елеуович       -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 Григорий Александрович  -  Председатель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Нукенов Мараткали Ордабаевич     -  Председатель Таможенного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Ойнаров Азамат Рыскулович        -  заведующий Сводным аналитическим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отделом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Омарова Мария Нургалиевна        -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 Николай Владимирович  - 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Рахимбеков Буран Газизович       -  Председатель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регистрационной службы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