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1b12" w14:textId="5251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"Таразы" Верховного Суда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1999 года N 1874. Утратило силу - постановлением Правительства РК от 19 января 2001 г. N 76 ~P010076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"Таразы" Верховного Суда Республики Казахстан (далее - Предприятие)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Верховного Суда Республики Казахстан об определении его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хозяйственной деятельности, связанной с управлением и эксплуатацией служебных зданий и иным имуществом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Верховному Суду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постановление Правительства Республики Казахстан от 25 июня 1996 года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республиканских государственных предприятий" (САПП Республики Казахстан, 1996г., N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разделом и строкой, порядковый номер 510,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510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"Таразы"                           город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