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5c4e" w14:textId="4845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августа 1998 года N 816 и признании утратившим силу постановления Правительства Республики Казахстан от 9 июля 1999 года N 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1999 года N 1752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августа 1998 года N 816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P980816_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организации участия Республики Казахстан на Всемирной выставке "ЭКСПО-2000" в городе Ганновере (Германия)" (САПП Республики Казахстан, 1998 г., N 29, ст. 259)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9 июля 1999 года N 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31 августа 1998 года N 816" (САПП Республики Казахстан, 1999 г., N 34, ст. 302).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18 ноября 1999 года N 1752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"Приложение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31 августа 1998 года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организационного комитета по подготовке экспозиции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на Всемирной выставке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"ЭКСПО - 2000"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    -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Касымжомарт Кемелевич          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 Абулхаирович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Бекмурзаевич              Республики Казахстан, заместитель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Члены 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 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Ерлан Абильфаизович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Асанбаев                      - Чрезвычайный и Полномочный Посол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Ерик Магзумович                 Республики Казахстан в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                    -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Зейнулла Халидоллович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                    -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 Сарсенбаевич           общественного согласия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                     -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Крымбек Елеуович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Даукеев                       - 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Серикбек Жусупбекович          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   - Министр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Сауат Мухаметбаевич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Буркитбаев                    -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 Минаварович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 -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 Тулеубекович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       - Министр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  -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Бауржан Алимович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 -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Каират Нематович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Биманбетов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Бакытбек Тажибаевич             Казахстан по туризму и спорту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Канапьянов                    - заведующий Отделом внешних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Сержан Мусаханович              Канцелярии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Казахстан, ответственный секретарь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    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Павлович                 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Джаксалиев   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Бахытжан Мухамбеткалиевич       экономической политики и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программ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планированию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Суранчинова                   - консультант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Гульзада Битолековна            внешних связей Канцелярии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Балгимбаев                    - президент ЗАО "ННК "Казахойл"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Нурлан Утебович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Етекбай                       - президент ЗАО "Эйр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 Габдуалиевич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Кулибаев                      - президент ЗАО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 Аскарович                 нефти "КазТрансОйл"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   - председатель правления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 Кажимканович             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Молдагалиева                  - президент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Мария Ташкенбаевна              "Казэкспо" (по согласованию)."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