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bb90" w14:textId="18eb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 Международного Фонда спасения Арала и в Исполнительный комитет Международного фонда спасения Арала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1999 года N 1734. Утратило силу - постановлением Правительства РК от 26 июля 2002 года N 836 ~P020836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Глав государств Центральной Азии от 9 апреля 1999 года в городе Ашгабате (Туркменистан) по проблемам бассейна Аральского моря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Направить от Республики Казахстан полномочными представителями: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Правление Международного Фонда спасения Арала - Школьника Владимира Сергеевича - Заместителя Премьер-Министра Республики Казахстан - Министра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Исполнительный комитет Международного Фонда спасения Арала: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Нурушева Алмабека Нурушевича - директора Исполнительной дирекции филиала Международного Фонда спасения Арала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Оспанова Медета Оспановича - директора Компонента проекта Глобального экологического фонда, с местопребыванием в городе Ашгабате;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Ревизионную комиссию Международного Фонда спасения Арала - Утепова Эдуарда Карловича - заместителя Председателя Комитета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9 ноября 2001 г.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Отозвать полномочных представителей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Карибжанова Жанибека Салимовича из Правления Международного Фонда спасения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Баялимова Даулетияра Аймаганбетовича из Исполнительного комитета Международного Фонда спасения Арала.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Школьника Владимира Сергеевича вести переговоры и подписывать документы по соответствующим вопросам от имени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9 ноября 2001 г.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4 июня 1997 года N 918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направлении представителей Республики Казахстан в Исполнительный комитет Международного Фонда спасения Арала".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