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8edc" w14:textId="3e78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1999 года N 1715.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года N 8, статья 56)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15 ноября 1999 года N 1715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Состав сопредседателей казахстанской части совместных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межправительственных комиссий по сотрудничеству с зарубежными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Казахстанско-азербайджанская комиссия по - Ахметов Даниал Кенжетаевич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Казахстанско-армянская комиссия по       - Ахметов Даниал Кенжетаевич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Казахстанско-белорусская комиссия по     - Павлов Александр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 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Министра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Казахстанско-грузинская комиссия по      - Кулибаев Тимур Аскарович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  президент "Национальной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Казахстанско-кыргызская совместная       - Ахметов Даниал Кенжетаевич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            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Казахстанско-молдавская смешанная        - Кулмаханов Шалбай Кулмаханович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экономическому сотрудничеству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 комиссия по      - Павлов Александр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 подкомиссия по  - Абитаев Есберген Абитаевич - 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приграничному сотрудничеству              первого вице-Министра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 подкомиссия по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комплексу "Байконур"                      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Казахстанско-таджикская комиссия по      - Ахметов Даниал Кенжетаевич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Казахстанско-туркменская совместная      - Ахметов Даниал Кенжетаевич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экономическому сотрудничеству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Казахстанско-узбекская комиссия по       - Ахметов Даниал Кенжетаевич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двустороннему сотрудничеству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Казахстанско-украинская комиссия по      - Павлов Александр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Казахстанско-американская совместная     -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                                  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Идрисов Ерлан Абильфаизович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заместитель сопредседателя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Казахстанско-болгарская комиссия по     - Радостовец Николай Владимирович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торгово-экономическим связям и научно-   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сотрудничеству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Казахстанско-британский торгово-         - Саудабаев Канат Бекмурзаевич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промышленный совет                         Руководитель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 комиссия по      - Школьник Владимир Сергеевич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 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   - Досаев Ерболат Аскарбекович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вьетнамская совместная комиссия по         и.о.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Казахстанско-германский кооперационный   - Утембаев Ержан Абулхаирович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по экономическому, научно-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и культурному сотрудничеству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Казахстанско-германская                 - Сарсенбаев Алтынбек Сарсенбаевич-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 вопросам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этнических немцев, проживающих в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сотрудничества "Республика         - Павлов Александр Сергеевич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- Европейский Союз"             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Казахстанско-египетская                 - Сарсенбаев Алтынбек Сарсенбаевич-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 торгово-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экономическому, культурно-гуманитарному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научно-техническому сотрудничеству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Казахстанско-израильская комиссия по    - Тлеубердин Алтай Аблаевич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торгово-экономическим связям            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естественных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конкуренции и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   - Школьник Владимир Сергеевич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индийская совместная комиссия по           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техническому, промышленному и культурному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Казахстанско-иранская                   - Буркитбаев Серик Минаварович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        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   - Даукеев Серикбек Жусупбекович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испанская комиссия по торгово-             Министр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          охраны окружающей среды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   - Есенбаев Мажит Тулеубекович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итальянская рабочая группа по              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промышленному и экономическому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 и обмену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Казахстанско-катарская совместная       - Кушербаев Крымбек Елеуович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на высоком уровне          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Казахстанско-китайская                  - Буркитбаев Серик Минаварович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        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Казахстанско-латвийская        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          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казахстанско-ливийская       - Абулгазин Данияр Рустемович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        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Казахстанско-литовская         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          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казахстанско-малайзийский    - Куанышев Дулат Оразбекович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торгово-экономический комитет           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  - Мухамеджанов Бауржан Алимович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монгольская комиссия по                   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 сотрудничеству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  - Кушербаев Крымбек Елеуович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пакистанская совместная комиссия по 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 сотрудничеству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Казахстанско-палестинская комиссия по   - Абулгазин Данияр Рустемович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сотрудничеству    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Казахстанско-польская комиссия по       - Ахметов Адил Курманжанович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Казахстанско-румынская комиссия по      - Кулмаханов Шалбай Кулмаханович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и научно-        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сотрудничеству              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Казахстанско-саудовская комиссия по     - Мухамеджанов Бауржан Алимович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 научно-           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и культурному сотрудничеству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Казахстанско-словацкая комиссия по      - Ахметов Адил Курманжанович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и научно-         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сотрудничеству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  - Ахметов Адил Курманжанович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таиландская совместная комиссия по       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  - Саудабаев Канат Бекмурзаевич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турецкая экономическая комиссия           Руководитель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Казахстанско-финская комиссия по        - Ахметов Адил Курманжанович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Казахстанско-французская             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рабочая группа по   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Казахстанско-чешская комиссия по        - Ахметов Адил Курманжанович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первый вице-Министр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Казахстанско-швейцарская комиссия по    -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Казахстанско-эстонская         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          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сотрудничеству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Казахстанско-южнокорейская комиссия по  - Утембаев Ержан Абулхаирович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 и научно-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сотрудничеству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Казахстанско-японский комитет по        -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