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39486" w14:textId="d0394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договоренностей, достигнутых в ходе официального визита Президента Республики Молдова П. Лучински в Республику Казахстан 14-15 июля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ноября 1999 года N 1679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договоренностей, достигнутых в ходе официального визита Президента Республики Молдова П. Лучински в Республику Казахстан 14-15 июля 1999 года (далее - План мероприятий).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не реже одного раза в полугодие информировать Правительство Республики Казахстан о ходе выполнения Плана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от 10 ноября 1999 года N 1679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План мероприятий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по реализации договоренностей, достигнутых в ходе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официального визита Президента Республики Молдова П. Лучински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в Республику Казахстан 14-15 июля 1999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                          !   Сроки   !Ответственные за      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 Мероприятия           !исполнения ! исполнение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       2                 !     3     !            4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!Подготовка к подписанию следующих!Декабрь    !Министерство культуры,!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!документов:                      ! 1999 г.   !информации и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!Соглашение между Правительством  !           !общественного согласия!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!Республики Казахстан и           !           !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!Правительством Республики Молдова!           !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!о культурном сотрудничестве      !           !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     !           !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!Соглашение между Верховным Судом !           !Верховный Суд (по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!Республики Казахстан и Высшей    !           !согласованию)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!Судебной Палатой Республики      !           !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!Молдова о сотрудничестве         !           !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     !           !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!Соглашение между Министерством   !           !Министерство сельского!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!сельского хозяйства Республики   !           !хозяйства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!Казахстан и Министерством        !           !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!сельского хозяйства Республики   !           !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!Молдова о сотрудничестве         !           !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     !           !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!Соглашение между Министерством   !           !Министерство юстиции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!юстиции Республики Казахстан и   !           !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!Министерством юстиции Республики !           !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!Молдова о сотрудничестве         !           !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 !Выполнение внутригосударственных !           !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!процедур по вступлению в законную!           !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!силу следующих документов:       !           !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!Конвенция между Республикой      !Декабрь    !Министерство финансов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!Казахстан и Республикой Молдова  ! 1999 г.   !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!об избежании двойного            !           !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!налогообложения на доходы и      !           !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!имущество                        !           !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!Соглашение между Правительством  !           !Министерство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!Республики Казахстан и           !           !транспорта и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!Правительством Республики        !           !коммуникаций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!Молдова о международном          !           !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!автомобильном сообщении          !           !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 !Внесение в Правительство         !Ноябрь     !Национальный Банк (по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!Республики Казахстан             ! 1999 г.   !согласованию),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!согласованных предложений по     !           !Министерство финансов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!урегулированию межгосударственных!           !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!расчетов по результатам торгово- !           !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!экономических отношений между    !           !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!Республикой Казахстан и          !           !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!Республикой Молдова за 1992-     !           !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!1993 гг.                         !           !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 !Представление в Министерство     ! Ноябрь    !Аким Костанайской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!иностранных дел Республики       ! 1999 г.   !области, Министерство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!Казахстан предложений по         !           !сельского хозяйства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!урегулированию задолженности     !           !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!Костанайской области перед       !           !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!предприятиями Министерства       !           !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!транспорта и дорожного хозяйства !           !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!Молдовы                          !           !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 !Внесение в Министерство          ! Ноябрь    !Министерство сельского!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!иностранных дел Республики       !  1999 г.  !хозяйства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!Казахстан конкретных предложений !           !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!по сотрудничеству с Республикой  !           !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!Молдова в области выращивания    !           !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!кукурузы и сахарной свеклы, а    !           !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!также виноделия                  !           !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 !Проработка и внесение в          ! Ноябрь    !Министерство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!Министерство иностранных дел     ! 1999 г.   !транспорта и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!Республики Казахстан             !           !коммуникаций,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!предложений о возможности        !           !Министерство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!предоставления взаимных услуг по !           !государственных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!транспортировке товаров через    !           !доходов, Министерство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!территории Молдовы и Казахстана  !           !энергетики, индустрии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     !           !и торговли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 !Рассмотрение возможности         !  Ноябрь   !Министерство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!создания совместного предприятия !   1999 г. !энергетики, индустрии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!по производству мебели,          !           !и торговли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!ювелирной, парфюмерной и         !           !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!кондитерской продукции           !           !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 !Внесение в Министерство          ! Ноябрь    !Министерство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!иностранных дел Республики       !  1999 г.  !энергетики, индустрии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!Казахстан предложений о          !           !и торговли,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!возможных транспортировках       !           !Национальная компания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!казахстанской нефти через        !           !по транспортировке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!территорию Республики Молдова в  !           !нефти "КазТрансОйл"(по!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!Европу                           !           !согласованию)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 !Согласование сроков проведения   ! Ноябрь    !Министерство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!первого заседания казахстанско-  !  1999 г.  !иностранных дел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!молдовской Межправительственной  !           !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!комиссии по торгово-экономическо-!           !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!му сотрудничеству                !           !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10!Оказание содействия в открытии в ! Декабрь   !Аким г. Астаны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!г. Астане Торгового Дома Молдовы !  1999 г.  !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11!Согласование с молдовской        ! Декабрь   !Аким г. Астаны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!стороной вопроса о создании в г. ! 1999 г.   !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!Астане совместного предприятия по!           !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!розливу вина                     !           !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------------------------------------------------------------------------!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