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fee8" w14:textId="c80f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1999 года N 1624.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октября 1998 года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Совета по экономической политике"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состав Совета по экономической политике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Радостовец Николай Владимирович -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