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d4ad2" w14:textId="05d4a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22 мая 1999 года № 617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августа 1999 года № 1180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Правительства Республики Казахстан от 22 мая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1999 года № 617 "О дорожном строительстве в городе Алматы"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P990617_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следующие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изменения и дополнение: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в пункте 1 слова "у юридических лиц (банков второго уровня)"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подпункт 1) пункта 3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"1) провести финансовую экспертизу условий займов, осуществляемых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акимом города Алматы";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дополнить пунктом 3-1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"3-1. Министерству юстиции Республики Казахстан, в случае привлечения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акимом города Алматы конкретного займа, провести правовую экспертизу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договора (соглашения) о займе".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Кушенова Д.С.)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