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5aafd" w14:textId="3a5aa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на погашение задолженности за выполненные в 1998 году работы по реконструкции городских магистралей и центральной площади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августа 1999 года № 1170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постановления Правительства Республики Казахстан от 24 февраля 1999 года № 161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P990161_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развитии города Астаны в 1999 году"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выделить акиму г. Астаны на погашение задолженности государственного предприятия "Горкоммунхоз" перед акционерной компанией "Казакстан жолдары" за выполненные в 1998 году работы по реконструкции городских магистралей и центральной площади города Астаны 200 млн. (двести миллионов) тенге за счет средств, предусмотренных в республиканском бюджете на 1999 год на неотложные государственные нужды.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города Астаны обеспечить проведение расчетов по погашению задолженности государственным предприятием "Горкоммунхоз" перед акционерной компанией "Казакстан жолдары" согласно пункту 1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осуществить контроль за целевым использованием выделяемых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Кушенова Д.С.)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