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1a1c9" w14:textId="6b1a1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Республиканской комиссии содействия переписи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июля 1999 года № 952. (Утратило силу - постановлением Правительства РК от 20 декабря 2001 г. N 1666 ~P011666 )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апреля 1999 года № 463 "О проведении первой национальной сельскохозяйственной переписи в Республике Казахстан" для своевременной и качественной подготовки и проведения переписи Правительство Республики Казахстан постановляет: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Образовать Республиканскую комиссию содействия переписи согласно приложению.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Акимам областей, городов Астаны и Алматы до 1 апреля 2000 года 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создать соответствующие комиссии содействия переписи.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Контроль за выполнением настоящего постановления возложить на Канцелярию Премьер-Министра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4. Настоящее постановление вступает в силу со дня подписания.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Республики Казахстан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 Приложение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от 9 июля 1999 года № 952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Состав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Республиканской комиссии содействия переписи &lt;*&gt;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Сноска. Приложение - в редакции постановления Правительства РК от 15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февраля 2000 г. N 247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P000247_ </w:t>
      </w:r>
      <w:r>
        <w:rPr>
          <w:rFonts w:ascii="Times New Roman"/>
          <w:b w:val="false"/>
          <w:i w:val="false"/>
          <w:color w:val="000000"/>
          <w:sz w:val="28"/>
        </w:rPr>
        <w:t xml:space="preserve"> 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Ахметов                  - Заместитель Премьер-Министра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Даниал Кенжетаевич         Казахстан, председатель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Нуркиянов                - заместитель Министра сельского хозяйства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Толеухан Муратханович      Республики Казахстан, заместитель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председателя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Смаилов                  - Председатель Агентства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Алихан Асханович           по статистике, заместитель председателя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Кривко                   - заместитель Председателя Агентства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Нина Ивановна              Республики Казахстан по статистике,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секретарь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Члены комиссии: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Ахметов                  - заместитель Председателя Комитета лесного,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Мырзабек Смагулович        рыбного и охотничьего хозяйства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Министерства природных ресурсов и охраны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окружающей среды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Бахмутова                - директор Бюджетного департамента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Елена Леонидовна           Министерства финансов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Бисакаев                 - начальник управления государственной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Сериккали Гумарович        инспекции труда Министерства труда и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социальной защиты населения Республики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Голиков                  - заведующий отделом научного обеспечения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Владимир Андреевич         механизации сельскохозяйственного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производства, академик-секретарь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Национального центра аграрных исследований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Министерства образования и науки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Григорук                 - заместитель начальника Управления научного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Владимир Васильевич        обеспечения агропромышленного комплекса,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академик-секретарь Национального центра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аграрных исследований Министерства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образования и науки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Евстафьев                - начальник Управления статистики сельского,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Вячеслав Евгеньевич        лесного и рыбного хозяйства Агентства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Республики Казахстан по статистике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Кинеев                   - заведующий отделом научного обеспечения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Марат Айдарович            животноводства и ветеринарии, академик-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секретарь Национального центра аграрных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исследований Министерства образования и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науки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Оспанов                  - директор Департамента финансов Министерства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Нурлан Елеусизович         сельского хозяйства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Сапаров                  - заведующий отделом научного обеспечения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Абдулла Сапарович          земледелия, агрохимии, лесного и водного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хозяйства, академик-секретарь Национального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центра аграрных исследований Министерства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образования и науки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Сизов                    - заместитель Председателя Агентства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Александр Павлович         Республики Казахстан по управлению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земельными ресурсами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Тажмакин                 - директор Департамента стратегии и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Даулет Кавазович           государственного регулирования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Министерства сельского хозяйства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(Специалисты: Кушенова Д.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Мартина Н.)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