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804d0" w14:textId="ef804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11 декабря 1997 года № 1749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июля 1999 года № 947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постановление Правительства Республики Казахстан от 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декабря 1997 года № 1749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P971749_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проведении юбилейной даты - 100-летия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нефтяной промышленности Казахстана" (САПП Республики Казахстан, 1997 г.,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53, ст.486) следующие изменения и дополнения: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в приложении к указанному постановлению: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"Джандосов Ураз Алиевич                - Первый заместитель Премьер-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Министра Республики Казахстан,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председатель"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"Джандосов Ураз Алиевич                - Заместитель Премьер-Министра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Министр финансов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Казахстан, председатель";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ввести в состав организационной комиссии по проведению юбилейной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даты - 100-летия нефтяной промышленности Казахстана: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Членами организационной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Джаксыбекова Адильбека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Рыскельдиновича                          - акима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Тасмагамбетова Имангали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Нургалиевича                             - акима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Киинова Ляззата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Кеттебаевича                             - акима Мангистауской области;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вывести из указанного состава Баева Н.И, Чердабаева Р.Т.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Жакупова Э.)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