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a65" w14:textId="c8c9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Агентства Республики Казахстан по миграции и демографии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№ 687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передислокацию Агентства Республики Казахстан по миграции и демографии (далее - Агентство) из города Алматы в город Астану до 10 июня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Агентства о передислокации из города Алматы в город Астану работников центрального аппарата в количестве 16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социальные гарантии и компенсационные выплаты, предусмотренные законодательством для работников центральных аппаратов государственных органов, передислоцированных в город Астану, распространяются на работников центрального аппарата Агентства, переехавших в порядке перевода из города Алматы в город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18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1999 г. N 1179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P991179_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