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0742" w14:textId="c080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казначейства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1999 года N 626. Утратило силу постановлением Правительства Республики Казахстан от 20 марта 2009 года № 374.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марта 1999 года N 207 "Вопросы Министерства финансов Республики Казахстан" Правительство Республики Казахстан постановляет: 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(Подпункт 1) утратил силу постановлением Правительства РК от 29.10.2004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(Подпункт 2) утратил силу постановлением Правительства РК от 29.10.2004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государственных учреждений - территориальных органов Комитета.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24.06.2004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695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(Пункт 2 утратил силу постановлением Правительства РК от 24.04.2008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(Пункт 3 утратил силу постановлением Правительства РК от 24.04.2008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1999 года N 626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Правительства РК от 24.06.2004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695 </w:t>
      </w:r>
      <w:r>
        <w:rPr>
          <w:rFonts w:ascii="Times New Roman"/>
          <w:b w:val="false"/>
          <w:i w:val="false"/>
          <w:color w:val="ff0000"/>
          <w:sz w:val="28"/>
        </w:rPr>
        <w:t xml:space="preserve">. Перечень с изменениями, внесенными постановлением Правительства РК от 17.08.2007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697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органов Комитета казначейства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Аккольский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Аршалынский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Астраханский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Атбасарский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Буландинский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Зерендинский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Енбекшильдерский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Ерейментауский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Егиндыкольский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Есильский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Жаксинский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Жаркаинский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Коргалжинский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Сандыктауский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Степногорский городской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Шортандинский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Щучинский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Целиноградский районный отдел казначейства Департамента казначейства по Акмолинской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казначейства по Актюбинской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Алгинский районный отдел казначейства Департамента казначейства по Актюбинской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Айтекебийский районный отдел казначейства Департамента казначейства по Актюбинской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Байганинский районный отдел казначейства Департамента казначейства по Актюбинской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Иргизский районный отдел казначейства Департамента казначейства по Актюбинской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Каргалинский районный отдел казначейства Департамента казначейства по Актюбинской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Мугалжарский районный отдел казначейства Департамента казначейства по Актюбинской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Мартукский районный отдел казначейства Департамента казначейства по Актюбинской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Темирский районный отдел казначейства Департамента казначейства по Актюбинской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Уилский районный отдел казначейства Департамента казначейства по Актюбинской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Хромтауский районный отдел казначейства Департамента казначейства по Актюбинской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Хобдинский районный отдел казначейства Департамента казначейства по Актюбинской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Шалкарский районный отдел казначейства Департамента казначейства по Актюбинской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Департамент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Алакольский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Аксуский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Балхашский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Енбекшиказахский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Жамбылский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Илийский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Карасайский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Капшагайский городской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Каратальский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Кербулакский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Коксуский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Панфиловский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Райымбекский районный отдел казначейства Департамента казначейства по Алматинской области Комитета казначейства Министерства финансов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Саркандский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Талгарский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Ескельдинский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Текелийский городской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Уйгурский районный отдел казначейства Департамента казначейства по Алматинской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Департамент казначейства по Атырауской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Жылыойский районный отдел казначейства Департамента казначейства по Атырауской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Индерский районный отдел казначейства Департамента казначейства по Атырауской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Исатайский районный отдел казначейства Департамента казначейства по Атырауской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Кзылкогинский районный отдел казначейства Департамента казначейства по Атырауской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Курмангазинский районный отдел казначейства Департамента казначейства по Атырауской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Макатский районный отдел казначейства Департамента казначейства по Атырауской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Махамбетский районный отдел казначейства Департамента казначейства по Атырауской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Департамент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Абайский районный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Аягузский городской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Бескарагайский районный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Бородулихинский районный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Глубоковский районный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Жарминский районный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Зайсанский районный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Зыряновский городской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Катон-Карагайский районный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Кокпектинский районный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Курчатовский городской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Курчумский районный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Риддерский городской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Семипалатинский городской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Тарбагатайский районный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Урджарский районный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Уланский районный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Шемонайхинский районный отдел казначейства Департамента казначейства по Восточно-Казахстанской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Департамент казначейства по Жамбылской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Байзакский районный отдел казначейства Департамента казначейства по Жамбылской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Жамбылский районный отдел казначейства Департамента казначейства по Жамбылской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Жуалынский районный отдел казначейства Департамента казначейства по Жамбылской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Кордайский районный отдел казначейства Департамента казначейства по Жамбылской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Отдел казначейства района Турара Рыскулова Департамента казначейства по Жамбылской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Меркенский районный отдел казначейства Департамента казначейства по Жамбылской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Мойынкумский районный отдел казначейства Департамента казначейства по Жамбылской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Сарысуский районный отдел казначейства Департамента казначейства по Жамбылской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Таласский районный отдел казначейства Департамента казначейства по Жамбылской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Шуский районный отдел казначейства Департамента казначейства по Жамбылской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Департамент казначейства по Западно-Казахстанской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Акжаикский районный отдел казначейства Департамента казначейства по Западно-Казахстанской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Бурлинский районный отдел казначейства Департамента казначейства по Западно-Казахстанской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Жангалинский районный отдел казначейства Департамента казначейства по Западно-Казахстанской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Жанибекский районный отдел казначейства Департамента казначейства по Западно-Казахстанской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Зеленовский районный отдел казначейства Департамента казначейства по Западно-Казахстанской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Каратобинский районный отдел казначейства Департамента казначейства по Западно-Казахстанской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Казталовский районный отдел казначейства Департамента казначейства по Западно-Казахстанской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Сырымский районный отдел казначейства Департамента казначейства по Западно-Казахстанской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Таскалинский районный отдел казначейства Департамента казначейства по Западно-Казахстанской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Теректинский районный отдел казначейства Департамента казначейства по Западно-Казахстанской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Бокейординский районный отдел казначейства Департамента казначейства по Западно-Казахстанской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Чингирлауский районный отдел казначейства Департамента казначейства по Западно-Казахстанской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Департамент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Абайский районный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Актогайский районный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Балхашский городской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Бухар-Жирауский районный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Жанааркинский районный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Жезказганский городской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Каркаралинский районный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Каражалский городской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Нуринский районный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Осакаровский районный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Октябрьский районный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Приозерский городской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Саранский городской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Сатпаевский городской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Темиртауский городской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Улытауский районный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Шахтинский городской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Шетский районный отдел казначейства Департамента казначейства по Карагандинской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Департамент казначейства по Кызылординской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Аральский районный отдел казначейства Департамента казначейства по Кызылординской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Байконырский городской отдел казначейства Департамента казначейства по Кызылординской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Жалагашский районный отдел казначейства Департамента казначейства по Кызылординской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Жанакорганский районный отдел казначейства Департамента казначейства по Кызылординской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Казалинский районный отдел казначейства Департамента казначейства по Кызылординской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Кармакшинский районный отдел казначейства Департамента казначейства по Кызылординской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Сырдарьинский районный отдел казначейства Департамента казначейства по Кызылординской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Шиелийский районный отдел казначейства Департамента казначейства по Кызылординской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Департамент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Алтынсаринский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Амангельдинский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Аркалыкский городской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Аулиекольский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Денисовский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Жангельдинский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Житикаринский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Камыстинский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Карабалыкский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Карасуский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Костанайский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Лисаковский городской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Мендыгаринский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Наурзумский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Рудненский городской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Сарыкольский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Тарановский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Узынкольский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Федоровский районный отдел казначейства Департамента казначейства по Костанайской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Департамент казначейства по Мангистауской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Бейнеуский районный отдел казначейства Департамента казначейства по Мангистауской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Жана-Озенский городской отдел казначейства Департамента казначейства по Мангистауской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Каракиянский районный отдел казначейства Департамента казначейства по Мангистауской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Мангистауский районный отдел казначейства Департамента казначейства по Мангистауской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155-1. Мунайлинский районный отдел казначейства Департамента казначейства по Мангистауской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Тупкараганский районный отдел казначейства Департамента казначейства по Мангистауской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Департамент казначейства по Павлодарской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Аксуский городской отдел казначейства Департамента казначейства по Павлодарской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Актогайский районный отдел казначейства Департамента казначейства по Павлодарской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Баянаульский районный отдел казначейства Департамента казначейства по Павлодарской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Железинский районный отдел казначейства Департамента казначейства по Павлодарской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Иртышский районный отдел казначейства Департамента казначейства по Павлодарской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Качирский районный отдел казначейства Департамента казначейства по Павлодарской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Лебяжинский районный отдел казначейства Департамента казначейства по Павлодарской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Майский районный отдел казначейства Департамента казначейства по Павлодарской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Павлодарский районный отдел казначейства Департамента казначейства по Павлодарской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Успенский районный отдел казначейства Департамента казначейства по Павлодарской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Щербактинский районный отдел казначейства Департамента казначейства по Павлодарской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Экибастузский городской отдел казначейства Департамента казначейства по Павлодарской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Департамент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Акжарский районный отдел казначейства Департамента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Аккайынский районный отдел казначейства Департамента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Айыртауский районный отдел казначейства Департамента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Отдел казначейства района Магжана Жумабаева Департамента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Есильский районный отдел казначейства Департамента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Жамбылский районный отдел казначейства Департамента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Кызылжарский районный отдел казначейства Департамента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Мамлютский районный отдел казначейства Департамента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Шал акына районный отдел казначейства Департамента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Тимирязевский районный отдел казначейства Департамента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Тайыншинский районный отдел казначейства Департамента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Уалихановский районный отдел казначейства Департамента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Отдел казначейства района имени Габита Мусрепова Департамента казначейства по Северо-Казахстанской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Департамент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Арысский городской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Байдибекский районный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Казыгуртский районный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Кентауский городской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Мактааральский районный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Ордабасынский районный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Отрарский районный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Сайрамский районный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Сарыагашский районный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Созакский районный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Толебийский районный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Туркестанский городской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Тюлькубасский районный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Шардаринский районный отдел казначейства Департамента казначейства по Южно-Казахстанской области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Департамент казначейства по городу Алматы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Алмалинский районный отдел казначейства Департамента казначейства по городу Алматы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Бостандыкский районный отдел казначейства Департамента казначейства по городу Алматы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Турксибский районный отдел казначейства Департамента казначейства по городу Алматы Комитета казначейства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Департамент казначейства по городу Астане Комитета казначейства Министерства финансов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