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5b307" w14:textId="ba5b3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Республиканского государственного предприятия "Алтын аскер" Комитета национальной безопасности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апреля 1999 года № 436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Создать Республиканское государственное предприятие "Алтын аскер" Комитета национальной безопасности Республики Казахстан (далее - Предприятие) на праве хозяйственного ведения.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Согласиться с предложением Комитета национальной безопасности Республики Казахстан об определении его органом государственного управления Предприятием, а также органом, осуществляющим по отношению к нему функции субъекта права государственной собственности.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Определить основной сферой деятельности Предприятия: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осуществление хозяйственной деятельности в области энерго-, водо- и теплоснабжения, транспорта, связи, коммуникаций, коммунального и жилищного хозяйства и других систем жизнеобеспечения органов национальной безопасности Республики Казахстан, а также иных задач, не запрещенных законодательством;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организация военно-технического сотрудничества органов национальной безопасности Республики Казахстан со специальными службами иностранных государств.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Комитету национальной безопасности Республики Казахстан в установленном порядке: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утвердить устав Предприятия и обеспечить его регистрацию в органах юстиции;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сформировать уставный капитал Предприятия;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принять иные меры, вытекающие из настоящего постановления.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Республики Казахстан       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Э.Жакупова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Л.Цай)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