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3e7d" w14:textId="9f13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здравоохранения, образования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N 233 . Утратило силу - постановлением Правительства РК от 19 ноября 1999 г. N 1754 ~P991754.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19.11.1999 </w:t>
      </w:r>
      <w:r>
        <w:rPr>
          <w:rFonts w:ascii="Times New Roman"/>
          <w:b w:val="false"/>
          <w:i w:val="false"/>
          <w:color w:val="ff0000"/>
          <w:sz w:val="28"/>
        </w:rPr>
        <w:t>№ 1754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здравоохранения, образования и спорта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(подпункт 2) исключен - постановлением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подведомственных Министерству здравоохранения, образования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здравоохранения, образования и спорта Республики Казахстан иметь трех вице-Министров, в том числе одного первого.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здравоохранения, образования и спорта Республики Казахстан в установленном порядке разработать и внести в Правительство Республики Казахстан предложения по утверждению положений и структур ведомств Министерства здравоохранения, образования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1999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о Министерстве здравоохранения, образования и спорта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здравоохранения, образования и спорта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 в сферах здравоохранения, среднего и профессионального образования, спорта и физической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акты в виде приказов,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Структура Министерства утверждается Министром здравоохранения, образования и спорта Республики Казахстан (далее - Министр).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город Астана, улица Кенесары, 83.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здравоохранения, образования и спорта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21 мая 1999 г. N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2. Функции, основные задачи и права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концепции, стратегии, государственные программы и планы развития здравоохранения, среднего и профессионального образования, спорта и физической культуры, вносит предложения по совершенствованию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подготовке проектов и подписывает международные договоры и соглашения в сфере здравоохранения, среднего и профессионального образования,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государственные стандарты среднего общего, начального профессионального, среднего профессионального образования, высшего медицинского образования и образования в области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по привлечению и использованию иностранных кредитов и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инновационную политику в области технологий обучения, обеспечивает информатизацию среднего образования, в первую очередь, компьютеризацию школ, разработку и выпуск учебников нового поколения;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государственную аттестацию общеобразовательных средних, профессионально-технических и средних специальных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осуществляет лицензирование;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и утверждает для общеобразовательных средних, профессионально-технических и средних специальных учебных заведений документы государственного образца об образовании, определяет их эквивалентность на основании международных договоров, решает вопросы признания (нострификации) на территории Республики Казахстан иностранных документов о среднем и профессиональном, а также о высшем медицинском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меры по развитию здравоохранения, фармацевтической и медицинской промышленности, осуществляет лекарственную помощь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совместно с заинтересованными организациями проведение республиканских, международных соревнований и комплексных спортивных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реализация государственной политики в сфере здравоохранения, среднего и профессионального образования,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 соответствии с законодательством получения гражданами бесплатного гарантированного объема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получения гражданами гарантированного бесплатного среднего образования в государственных учебных заведениях;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мероприятий по обеспечению санитарно- эпидемиологического благополучия в стране и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совершенствование медицинской и фармацевтической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материально-технической, учебной и научно- производственной базы подведомственных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подготовка, повышение квалификации и переподготовки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прикладных научных исследований в сферах здравоохранения, среднего и профессионального образования,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 развитие международного сотрудничества в пределах компетенции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возложенных на него функций Министерство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назначать на должность и освобождать от должностей руководителей подведомственных учреждений и государственных предприятий на контрактной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случаях, предусмотренных законодательными актами, дает согласие на назначение руководителей органов акимов областей, городов Астаны, Алматы, действующих в сфере деятельности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информацию от государственных органов, иных организаций и должностных лиц по вопросам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заниматься издательской деятельностью, иметь ведомственные журналы, газеты, другие печатные и электронные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по созданию, реорганизации и ликвидации организаций в пределах своей компетенции, утверждать их уставы;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лицензирование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инспектировать организации здравоохранения, среднего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образования, спорта и физической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пределах своей компетенции проводить в подведомственных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организациях проверки правильности, эффективности планирования,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 и использования бюджетных средств, выделенных на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оплату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взаимодействие с общественными организациями,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межотраслевую и межрегиональную координацию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и иных программ в пределах компетенции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участвовать в приватизации в сфере здравоохранения,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профессионального образования, спорта и физической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3. Имущество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обособленное имущество.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ему государством, и состоит из основных фондов и оборотных средств,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иного имущества, стоимость которых отражается в балансе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собственности.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в случаях и в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4. Организация деятельности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Казахстан,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трех заместителей, в том числе первого вице- Министра, назначаемых на должности и освобождаемых от должностей Правительством Республики Казахстан,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 подразделений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освобождает от должностей работников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дисциплинарные взыскания на сотрудников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положений о ведомствах;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Министерство во всех государственных органах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организациях;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Министерстве создается коллегия в составе Министра,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Министра, председателей Комитетов, директоров департаментов.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и персональный состав коллегии утверждается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оформляются протоколами, постановлениями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утверждаются приказом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19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21 мая 1999 г. N 608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P990608_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5. Реорганизация и ликвидация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1999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Перечень организаций,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подведомственных Министерству здравоохранения,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образования и спорта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Перечень внесены изменения - постановлениями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августа 1999 г. N 1264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P991264_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10 сентября 1999 г. N 1364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Р991364_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Организации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Акмолинский региональный центр Госсанэпиднадзора на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Аральская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Актюбинская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Атырауская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Западно-региональный центр Госсанэпиднадзора на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Казахский республиканский лепрозорий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Кызылординская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Мангистауская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центр проблем туберкулеза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Республиканский клинический госпиталь для инвалидов Отечественной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Республиканский детский реабилитационный центр "Балбулак"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Республиканская клиническая психиатрическая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Республиканская психиатрическая больница строгого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Республиканский центр по профилактике и борьбе со СПИДом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Казахская республиканская санитарно-эпидемиологическая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Республиканский детско-подростковый тубсанаторий "Боровое"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Республиканский тубсанаторий "Боровое"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Республиканский центр спецмедобеспечения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Санитарно-эпидемиологическая станция на воздушном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Талдыкорганская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Уральская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Центр медицины катастроф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Центр судебной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Центральная санитарно-эпидемиологическая станция на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Шымкентская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Детский клинический санаторий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Издательский дом журнала "Здравоохранение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Казахский научно-исследовательский институт онкологии и радиологии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Казахский ордена "Знак Почета" 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глазных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Казахский научно-исследовательский институт кардиологии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Казахский противочумный 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Лечебно-производственная мастерская при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клинической психиатрической больнице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Лечебно-трудовая мастерская при Республиканской психиатрической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больнице строгого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Научный центр хирургии имени А.Н.Сызганова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Научный центр урологии имени академика Б.У.Джарбусынова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Научный центр педиатрии и детской хирургии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Научный центр гигиены и эпидемиологии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Национальный центр проблем формирования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Научно-исследовательский кожно-венерологический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Научно-исследовательский институт радиационной медицины и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Профпатологическая клиника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Республиканская клиника профессиональных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Республиканский научно-исследовательский центр охраны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 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Республиканский центр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Республиканский научно-клинический центр "Стоматология"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Республиканский хозрасчетный научно-практический центр восточной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современной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Республиканская детская клиническая больница "Аксай"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Республиканская поликлиника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Центр лекарственных средств "Дарi-Дармек"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Центр спортивной медицины и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52-1. "Республиканское 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"Денсаулык" Министерства здравоохранения, образования и 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53. (исключена - N 1264 от 27 августа 1999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Акмолинский финансово-экономический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Акмолинская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Актюбинская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Алматинский институт усовершенствования врачей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Алматинский колледж декоративно-прикладного искусства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О.Тансыкбаева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Алматинский музыкальный колледж имени П.Чайковского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Алматинское хореографическое училище имени А.В.Селезнева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Казахская академия образования имени Ы.Алтынсарина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Казахская государственная академия спорта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Казахский государственный медицинский университет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С.Асфендиярова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Казахская национальная академия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Карагандинская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Республиканский Дворец школьников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Республиканский институт повышения квалификации руководящих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научно-педагогических кадров системы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Республиканский колледж по подготовке и переподготовке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средних медицинских и фармацевтических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Республиканский колледж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Республиканский музыкальный колледж имени К.Байсеитовой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Республиканский научно-методический центр информатизации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Республиканский научно-практический центр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Республиканский научно-производственный центр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адаптации и профессионально-трудовой реабилитации детей и подростков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дефектами умственного и физического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Республиканский учебно-методический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Республиканский центр государственных стандартов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Республиканский художественный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Республиканский эстрадно-цирковой колледж имени Ж.Елебекова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Семипалатинская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Семипалатинский финансово-экономический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Школа общественного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Южно-Казахстанская государственная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Алматинская республиканская военная школа-интернат имени Б.Момышулы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Карагандинская республиканская военная школа-интернат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Республиканская казахская средняя музыкальная школа-интернат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А.Жубанова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Республиканская специализированная физико-математическая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имени О.А.Жаутыкова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Республиканская школа-интернат для одаренных в спорте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Х.Мунайтпасова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Республиканская школа-интернат для одаренных в спорте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имени К.Ахметова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Республиканская школа-интернат с углубленным изучением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казахского языка и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Шымкентская республиканская военная школа-интернат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89-1. Республиканский учебно-воспитательный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89-2. Учебно-научный физико-технологический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Спортивные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Дворец культуры и спорта имени Б.Шолака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Дирекция штатных национальных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Республиканская антидопинговая лаборатория спортсменов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Республиканская специализированная детско-юношеская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олимпийского резерва по водным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Республиканский учебно-тренировочный центр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спортивного резерва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Республиканская школа высшего спортивного мастерства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игровым и зимним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Республиканская школа высшего спортивного мастерства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массовым видам спорта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Республиканская школа высшего спортивного мастерства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прикладным видам спорта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Спортивно-оздоровительный комплекс "Монтажник"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Спортивный комплекс "Медеу"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Учебно-тренировочная база "Бутаковка"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Учебно-спортивный комплекс "Достык"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Центральный плавательный бассейн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Прочие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Музей истории медицины и здравоохранения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Республиканское государственное предприятие ПКО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"Казснабобразование" (на правах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Республиканское объединение по производству и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школьной мебели (на правах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Республиканское торгово-снабженческое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Управление "Казспортобеспечение"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Республиканская научно-медицинская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Республиканская научно-педагогическая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Республиканский центр специального медицинского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Закрытое акционерное общество "Хозяйственное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здравоохранения, образования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Редакция газеты "Казакстан мугалiмi"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Редакция газеты "Учитель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Редакция газеты "SРОRТ&amp;КS"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;     115. Редакция журнала "Казакстан мектебi", "Казакстан тарихы"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116. Редакция журнала "Бастауыш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117. Редакция журнала "Отбасы жане балабакша"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Редакция журнала "Казак тiлi мен адебиетi" - приложение "Улагат"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Редакция журнала "Русский язык и литература в казахской школе"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Редакция журнала "Информатика, физика, математика"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1999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12 ноября 1997 года № 1556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образования, культуры и здравоохранения Республики Казахстан" (САПП Республики Казахстан, 1997 г., № 49, ст. 455).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25 ноября 1997 года № 1656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P971656_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12 ноября 1997 г. № 1556" (САПП Республики Казахстан, 1997 г., № 51, ст. 473).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4 "Изменения и дополнения, которые вносятся в некоторые решения Правительства Республики Казахстан", утвержденные постановлением Правительства Республики Казахстан от 24 марта 1998 г. № 256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совершенствованию управления организациями системы Министерства образования, культуры и здравоохранения Республики Казахстан" (САПП Республики Казахстан, 1998 г., № 9, ст. 64).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3 августа 1998 года № 735 </w:t>
      </w:r>
      <w:r>
        <w:rPr>
          <w:rFonts w:ascii="Times New Roman"/>
          <w:b w:val="false"/>
          <w:i w:val="false"/>
          <w:color w:val="000000"/>
          <w:sz w:val="28"/>
        </w:rPr>
        <w:t xml:space="preserve">P980735_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12 ноября 1997 г. № 1556" (САПП Республики Казахстан, 1998 г., № 26, ст. 223).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4 постановления Правительства Республики Казахстан от 14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сентября 1998 года № 883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P980883_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Представительства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образования, культуры и здравоохранения Республики Казахстан в городе Астане".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сентября 1998 года № 898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P980898_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от 12 ноября 1997 года № 1556"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Казахстан, 1998 г., № 32, ст. 289).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