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b533" w14:textId="703b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1999 года N 175.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отечественных производителей и осуществления контроля объема импортируемых в Казахстан некоторых видов нефтепродуктов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постановлению, графы 1, 2 и 3 дополнить строками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"Уайт-спирит                271000210             Министерство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 271000250             энергетики,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Легкие дистилляты           271000390             индустрии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                      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дистилляты          271000410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специфических                         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процессов переработки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химических              271000450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превращений в процессах                                          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30 дней со дня его опубликования.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