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c26ec" w14:textId="bac26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учреждений Министерства труда и социальной защиты населения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февраля 1999 года № 125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  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 постановления Правительства Республики Казахстан от 25 декабря 1998 года № 1335 </w:t>
      </w:r>
      <w:r>
        <w:rPr>
          <w:rFonts w:ascii="Times New Roman"/>
          <w:b w:val="false"/>
          <w:i w:val="false"/>
          <w:color w:val="000000"/>
          <w:sz w:val="28"/>
        </w:rPr>
        <w:t xml:space="preserve">P981335_ </w:t>
      </w:r>
      <w:r>
        <w:rPr>
          <w:rFonts w:ascii="Times New Roman"/>
          <w:b w:val="false"/>
          <w:i w:val="false"/>
          <w:color w:val="000000"/>
          <w:sz w:val="28"/>
        </w:rPr>
        <w:t xml:space="preserve">"Вопросы учреждений- администраторов программ, финансируемых из государственного бюджета"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путем преобразования в республиканские государственные казенные предприятия (далее - РГКП) для осуществления деятельности в области социальной защиты следующие государственные учреждения: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Республиканский пансионат "Ардагер" для ветеранов войны и труда в РГКП "Республиканский пансионат "Ардагер" для ветеранов войны и труда Министерства труда и социальной защиты населения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Центральную экспериментальную лабораторию протезирования в РГКП "Центральная экспериментальная лаборатория протезирования Министерства труда и социальной защиты населения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Информационно-аналитический центр в РГКП "Информационно-аналитический центр по проблемам занятости Министерства труда и социальной защиты населения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Курсы повышения квалификации кадров в РГКП "Курсы повышения квалификации кадров Министерства труда и социальной защиты населения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Республиканский центр коррекции слуха в РГКП "Республиканский центр коррекции слуха Министерства труда и социальной защиты населения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Алматинский медицинский стационар в РГКП "Алматинский медицинский стационар Министерства труда и социальной защиты населения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Семипалатинский медицинский стационар в РГКП "Семипалатинский медицинский стационар Министерства труда и социальной защиты населения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Петропавловский медицинский стационар в РГКП "Петропавловский медицинский стационар Министерства труда и социальной защиты населения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уполномоченным органом государственного управления, а также органом, осуществляющим по отношению к РГКП функции субъекта права государственной собственности, Министерство труда и социальной защиты населения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труда и социальной защиты населения Республики Казахстан разработать и утвердить уставы указанных РГКП, принять меры к их государственной регистрации в установленном законодательством порядке и провести другие необходимые организационные мероприятия.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(Корректор:  И.Склярова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Специалист: Э.Жакупова)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