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aae8" w14:textId="672a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года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1999 года № 36.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1996 года № 790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Перечне республиканских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предприятий" (САПП Республики Казахстан, 1996 г., № 29, ст. 256)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Перечень республиканских государственных предприятий, утвержденный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указанным постановлением, дополнить разделом и строкой, порядковый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473,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"Национальный Банк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473. Республиканское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праве хозяйственного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«Казахстанский монетный двор»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             город Усть-Каменогорск».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Специалист: Э.Жакупова)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