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0cabe" w14:textId="370ca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31 декабря 1998 года № 1372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января 1999 года № 21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Правительство Республики Казахстан постановляет: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Внести в постановление Правительства Республики Казахстан от 31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декабря 1998 года № 1372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P981372_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"О дополнительных мерах по поддержке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фосфорной отрасли Республики Казахстан" следующее изменение: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пункте 1 слова "акционерного общества "Каратау" заменить словами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"ГОК "Каратау".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Настоящее постановление вводится в действие с даты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Премьер-Министр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(Корректор:  И.Склярова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Специалист: Э.Жакупова)                     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