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be4a" w14:textId="4b5b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"Энергетический центр ЕС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"Энергетический центр ЕС Казахстан"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Республиканскому государственному предприятию на праве хозяйственного ведения "Энергетический центр ЕС Казахстан" функции субъекта права государственной собственности,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Уполномоченному органу государственного управления утвердить устав Республиканского государственного предприятия на праве хозяйственного ведения "Энергетический центр ЕС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