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1e762" w14:textId="341e7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приватизации объектов государственной собственности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декабря 1998 года № 1271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Программой действий Правительства Республики Казахстан на 1998-2000 годы и в целях обеспечения реализации Плана мероприятий Правительства Республики Казахстан по обеспечению эффективного управления и распоряжения активами государства в Республике Казахстан на 1998-1999 годы, утвержденного постановлением Правительством Республики Казахстан от 19 июня 1998 года № 575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P980575_ </w:t>
      </w:r>
      <w:r>
        <w:rPr>
          <w:rFonts w:ascii="Times New Roman"/>
          <w:b w:val="false"/>
          <w:i w:val="false"/>
          <w:color w:val="000000"/>
          <w:sz w:val="28"/>
        </w:rPr>
        <w:t xml:space="preserve">,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Отнести предприятия согласно приложению к республиканским государственным предприятиям и включить в перечень республиканских государственных предприятий, утвержденный постановлением Правительства Республики Казахстан от 25 июня 1996 года № 790 </w:t>
      </w:r>
      <w:r>
        <w:rPr>
          <w:rFonts w:ascii="Times New Roman"/>
          <w:b w:val="false"/>
          <w:i w:val="false"/>
          <w:color w:val="000000"/>
          <w:sz w:val="28"/>
        </w:rPr>
        <w:t xml:space="preserve">P960790_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перечне республиканских государственных предприятий".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прилагаемые перечни: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республиканских государственных предприятий, подлежащих приватизации в 1998-99 годах;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учреждений, подлежащих приватизации в 1998-99 годах.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Установить, что приватизация республиканских государственных предприятий и учреждений, указанных в перечнях, осуществляется путем продажи через аукционы имущественных комплексов либо после преобразования их в акционерные общества - государственных пакетов акций.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Департаменту государственного имущества и приватизации Министерства финансов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создать комиссию с участием представителей заинтересованных министерств и ведомств для определения предельных размеров пакетов акций, выставляемых на продажу, в отношении объектов, подлежащих акционированию;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осуществить в установленном законодательством порядке приватизацию объектов согласно перечням.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Министерству финансов, Министерству энергетики, индустрии и торговли, Министерству юстиции Республики Казахстан совместно с уполномоченными органами государственного управления, осуществляющими функции субъекта права государственной собственности по отношению к республиканским государственным предприятиям, в двухмесячный срок внести в Правительство Республики Казахстан на утверждение уточненный перечень республиканских государственных предприятий.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Министерству юстиции Республики Казахстан совместно с заинтересованными министерствами и ведомствами в установленном порядке внести предложения в Правительство Республики Казахстан о приведении ранее принятых правительственных решений в соответствие с настоящим постановлением.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Контроль за исполнением настоящего постановления возложить на Министерство финансов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Настоящее постановление вступает в силу со дня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Премьер - 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Приложение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от 10 декабря 1998 года № 1271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Перечень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предприятий, отнесенных к республиканским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государственным предприятиям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Перечень - с изменениями и дополнениями, внесенными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Правительства РК от 18.06.99г. N 803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P990803_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; от 29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сентября 2000 г. N 1470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P001470_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; от 20 января 2001 г. N 88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Р010088_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№ !          Наименование предприятия                   !Местонахождение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п/п!                            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Министерство информации и общественного согласия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 Республиканское производственное объединение            г.Алматы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полиграфических предприятий "Кiтап"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  Республиканская фабрика бумажно-беловых товаров         г.Алматы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 Республиканское газетно-журнальное издательство          г.Алматы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"Дауiр"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 (исключена - N 1470 от 29.09.00 г.)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 (исключена - N 1598 от 26.10.00 г.)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 Республиканская Западно-Казахстанская                    г.Уральск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издательско-полиграфическая корпорация "Дастан"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 Республиканское издательство "Рауан"                     г.Алматы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 (исключена - N 88 от 20.01.2001 г.)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 РГП "Казбаспасоз"                                        г.Алматы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 Республиканское Актюбинское производственное             г.Актюбинск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объединение "Полиграфия"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 Республиканское Восточно-Казахстанское               г. Усть-Каменогорск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производственное объединение "Полиграфия"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 Республиканское Атырауское производственное              г.Атырау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объединение "Полиграфия"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 Республиканское Жезказганское производственное           г.Жезказган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объединение "Полиграфия"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 Республиканское государственное Карагандинское           г. Караганда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производственное объединение "Полиграфия"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 Производственное объединение "Полиграфия"                г. Кызылорда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 Республиканское Кокшетауское производственное            г. Кокшетау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объединение "Полиграфия"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 Костанайское  производственное                           г. Костанай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объединение "Полиграфия"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 Республиканское Павлодарское производственное            г. Павлодар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объединение "Полиграфия"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 Республиканское Северо-Казахстанское производственное  г. Петропавловск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объединение "Полиграфия"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 Семипалатинское производственное                       г. Семипалатинск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объединение "Полиграфия"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 Республиканское Акмолинское производственное              г.Астана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объединение "Полиграфия"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 Южно-Казахстанское производственное                       г.Шымкент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объединение "Полиграфия"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 Шымкентская городская типография                          г. Шымкент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24 Жамбылская  государственная типография                    г. Тараз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 Республиканская типография                                г. Павлодар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"Полиграфцентр"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Утвержден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от 10 декабря 1998 года № 1271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Перечень 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республиканских государственных предприятий,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подлежащих приватизации в 1998 - 1999 годах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Перечень - с изменениями и дополнениями, внесенными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постановлениями Правительства РК от 18.06.99г. N 803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P990803_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; от 26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августа 2000 г. N 1309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P001309_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; от 20 января 2001 г. N 88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Р010088_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; от 25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июля 2001 г. N 1002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P011002_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№ !          Наименование предприятия                   !Местонахождение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п/п!                            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Министерство образования, культуры и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 Казенное предприятие "Управление "Казспортобеспечения"  г.Алматы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  (исключена - N 1309 от 26 августа 2000 г.)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  Казенное предприятие "Центральный плавательный          г.Алматы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бассейн"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  Казенное предприятие "Спортивный комплекс "Достык"      г.Алматы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  Казенное предприятие "Казахская государственная   Алматинская область,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зональная машиноиспытательная станция (КАЗМИС)"   Карасайский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(бывший Каскеленский)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  Казенное предприятие "Кызылординская государст-    Кызылординская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венная зональная машиноиспытательная станция"      область, п.Тасбогет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  Казенное предприятие "Павлодарская  государст-     Павлодарская область,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венная зональная машиноиспытательная станция"        п.Хмельницкая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  Казенное предприятие " Целинная государственная    Акмолинская область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зональная машиноиспытательная станция"               с. Никольское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Комитет по водным ресурсам Министерства сельского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хозяйства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  Производственное строительно - эксплуатационное        г. Астана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объединение "Целиноградсельхозводоснабжение"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( на праве хозяйственного ведения)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 (исключен - N 1002 от 25 июля 2001 г.)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 Туркестанский завод погружных насосов                 Южно-Казахстанская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(на праве хозяйственного ведения)                     область,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г. Туркестан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Национальный Академический центр аграрных исследований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 Казенное предприятие "Кустанайская машиноиспыта-      г. Костанай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тельная станция НПО "Целинсельхозмеханизация"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Министерство транспорта и коммуникаций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 Государственное предприятие "Промсвязь" с дочерними   г.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предприятиями (на праве хозяйственного ведения)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Министерство информации и общественного согласия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 Республиканское производственное объединение          г.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полиграфических предприятий "Кiтап"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 Республиканская фабрика бумажно-беловых товаров       г.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 Республиканское газетно-журнальное издательство       г.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"Дауiр"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 Издательско-полиграфическая корпорация "Алатау"       г.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 Мангистауская укрупненная типография                  г. Актау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 Республиканская Западно-Казахстанская                 г. Уральск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издательско-полиграфическая корпорация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"Дастан"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 Республиканское издательство "Рауан"                  г.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 (исключена - N 88 от 20.01.2001 г.)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 РГП "Казбаспасоз"                                     г.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 Республиканское Актюбинское производственное          г. Актюбинск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объединение "Полиграфия"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 Республиканское Восточно-Казахстанское производст-   г.Усть-Каменогорск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венное объединение "Полиграфия"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 Республиканское Атырауское производственное          г. Атырау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объединение "Полиграфия"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26 Республиканское Жезказганское производственное       г. Жезказган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объединение "Полиграфия"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27 Республиканское государственное Карагандинское       г. Караганда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производственное объединение "Полиграфия"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 Призводственное объединение "Полиграфия"             г. Кызылорда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29 Республиканское Кокшетауское производственное        г. Кокшетау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объединение "Полиграфия"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30 Костанайское производственное объединение            г. Костанай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"Полиграфия"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31 Республиканское Павлодарское производственное        г. Павлодар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объединение "Полиграфия"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32 Республиканское Северо-Казахстанское производст-     г. Петропавловск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венное объединение "Полиграфия"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33 Семипалатинское производственное                     г. Семипалатинск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объединение "Полиграфия"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34 Республиканское Акмолинское производственное          г. Астана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объединение "Полиграфия"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35 Южно-Казахстанское  производственное                  г. Шымкент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объединение "Полиграфия"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36 Шымкентская городская типография                      г. Шымкент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37 Жамбылская государственная типография                 г. Тараз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39 Республиканская типография "Полиграфцентр"            г. Павлодар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Утвержден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от 10 декабря 1998 года № 1271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Перечень 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учреждений, подлежащих приватизации в 1998 - 1999 годах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В Перечень внесены изменения - постановлением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РК от 27 февраля 2001 г. N 285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P010285_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№ !          Наименование предприятия                   !Местонахождение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п/п!                            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 Каспийский научно-исследовательский институт           г.Атырау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"Каспиймунайгаз"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  Научно-исследовательский центр по технической без-     г.Атырау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опасности при научно-исследовательском институте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"Каспиймунайгаз"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   Институт экономических исследований                    г.Алматы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   Казахский государственный научно-исследова-            г.Караганда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тельский институт по безопасности работ в горной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промышленности (КазНИИБГП)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   Научно-исследовательский центр по технической без-   г.Усть-Каменогорск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опасности для предприятий цветной металлургии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(ВНИИЦВЕТМЕТ)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   Научно-исследовательский центр по технической без-     г.Караганда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опасности для предприятий черной металлургии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   Научно-исследовательский центр по проблемам без-       г.Шымкент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опасности в химической промышленности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   Дворец спорта городского спортивного комплекса         г.Актюбинск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  (исключена - N 285 от 27.02.2001 г.)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  Республиканская газета "Егемен Казахстан"              г.Алматы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  Республиканская газета "Казах адебиетi"                г.Алматы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  Республиканская газета "Коре ильбо"                    г.Алматы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  Республиканская газета "Уйгур айвази"                  г.Алматы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  Республиканская газета "Дойче альгемайне цайт"         г.Алматы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  Республиканская газета "Украинскi новинi"              г.Алматы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  Республиканский журнал "Акикат"                        г.Алматы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  Республиканский журнал "Ак желкен"                     г.Алматы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  Республиканский журнал "Жалын"                         г.Алматы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  Республиканский журнал "Мысль"                         г.Алматы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  Республиканский журнал "Абай"                          г.Алматы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  Республиканский журнал "Жулдыз"                        г.Алматы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  Республиканский журнал "Простор"                       г.Алматы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  Республиканский журнал "Парасат"                       г.Алматы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(Корректор:  И.Склярова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Специалист: Э.Жакупова)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