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890d" w14:textId="93b8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23 августа 1995 года № 1170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1998 года № 1253. Утратило силу постановлением Правительства Республики Казахстан от 20 апреля 2023 года № 316.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20.04.2023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Кабинета Министров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августа 1995 года № 1170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P951170_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"Об организации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авиаперевозок в аэропортах Республики Казахстан по временной схеме"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1995г., № 29, ст. 352)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слова "Павлодара" дополнить словом "Петропавловска".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(Корректор: 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Специалист: Э.Жакупова)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