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92a2e" w14:textId="eb92a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подготовке и проведении Международного года пожилых людей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ноября 1998 г. № 1174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 провозглашением 1999 года Генеральной Ассамблеей Организации Объединенных Наций Международным годом пожилых людей под девизом " К обществу всех поколений", а также в целях реализации мероприятий по его проведению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Программу подготовки и проведения Международного года пожилых людей.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труда и социальной защиты населения, Министерству информации и общественного согласия, Министерству образования, культуры и здравоохранения Республики Казахстан, акимам областей, городов Астаны и Алматы: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принять меры по реализации мероприятий Программы подготовки и проведения Международного года пожилых людей;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 реализации Программы подготовки и проведения Международного года пожилых людей информировать Правительство Республики Казахстан до 1 декабря 1999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Акимам областей, городов Астаны и Алматы предусмотреть на эти цели средства при формировании бюджета на 1999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Премьер-Министр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Утверждена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 постановлением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18 ноября 1998 года № 1174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Программа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подготовки и проведения Международного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пожилых людей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 № |                                        |       |      Ответственные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|п/п|      Наименование мероприятий          | Сроки |       исполнители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|___|________________________________________|_______|______________________|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|1  |Создать региональные комитеты с участием|До 1   |Первые руководители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|представителей государственных органов и|декабря|государственных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|общественных организаций в областях,    |1998   |органов, акимы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|районах, городах по подготовке и        |года   |областей, городов,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|проведению Международного года пожилых  |       |районов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|людей под девизом "К обществу всех      |       |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|поколений". Руководство комитетами      |       |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|возложить на акимов областей, городов,  |       |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|районов, заместителями назначить        |       |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|руководителей ветеранских общественных  |       |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|организаций.                            |       |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|___|________________________________________|_______|______________________|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|2  |Поручить акимам областей, городов,      |До 1   |Акимы областей,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|районов разработать региональные        |января |городов, районов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|программы по подготовке и проведению    |1999   |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|Международного года пожилых людей, планы|года   |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|действий по улучшению положения         |       |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|пожилых людей.                          |       |  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|___|________________________________________|_______|______________________|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  |Провести республиканское, региональные  |До 1   |Центральный Совет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|собрания, посвященные Международному    |октября|организации ветеранов,|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|году пожилых людей                      |1999   |Министерство труда и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                                        |года   |социальной защиты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                                        |       |населения,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                                        |       |Министерство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                                        |       |образования, культуры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                                        |       |и здравоохранения,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                                        |       |Министерство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                                        |       |информации и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                                        |       |общественного согласия|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|___|________________________________________|_______|______________________|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|4  |Обеспечить полный охват социальной      |Посто- |Министерство труда и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|помощью одиноких нетрудоспособных       |янно   |социальной защиты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|пенсионеров, нуждающихся в социально-   |       |населения, акимы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|бытовом обслуживании и посторонней      |       |областей, городов,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|помощи.                                 |       |районов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|Для осуществления безотлагательных мер, |       |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|направленных на временное поддержание   |       |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|жизнедеятельности граждан, остро        |       |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|нуждающихся в социальной защите,        |       |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|попавших в экстремальные ситуации,      |       |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|организовать отделения срочной          |       |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|социальной помощи на дому на базе       |       |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|существующих отделений социальной       |       |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|помощи.                                 |       |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|___|________________________________________|_______|______________________|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|5  |Наладить сотрудничество с международными|  -"-  |Министерство труда и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|неправительственными организациями по   |       |социальной защиты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|оказанию помощи престарелым людям.      |       |населения совместно с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                                        |       |Министерством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                                        |       |иностранных дел.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|___|________________________________________|_______|______________________|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|6  |На базе высших учебных заведений        |1999   |Министерство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|рассмотреть возможность открытия        |год    |образования, культуры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|факультета социальной работы и          |       |и здравоохранения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|социального менеджмента по подготовке   |       |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|социальных работников (социономов).     |       |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|___|________________________________________|_______|______________________|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|7  |Возобновить практику шефства            |Посто- |Акимы областей,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|организаций, предприятий и учреждений   |янно   |городов, районов,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|над ветеранами войны, труда, одинокими  |       |руководители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|нетрудоспособными пенсионерами с целью  |       |организаций,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|оказания им необходимой поддержки,      |       |предприятий,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|участия в решении их проблем.           |       |учреждений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|___|________________________________________|_______|______________________|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|8  |Предложить средствам массовой информации|  -"-  |Министерство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|широко освещать в прессе подготовку и   |       |информации и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|проведение Международного года пожилых  |       |общественного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|людей. В 1999 году уделять особое       |       |согласия,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|внимание теме пожилых людей,            |       |государственные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|исследованию проблемы формирования в    |       |средства массовой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|Казахстане общества всех поколений.     |       |информации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|___|________________________________________|_______|______________________|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|9  |Провести республиканский телемарафон с  |ІІ     |Министерство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|целью привлечения средств в             |квартал|информации и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|Общенациональный фонд по поддержке      |1999   |общественного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|малообеспеченных граждан для оказания   |года   |согласия,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|адресной помощи пожилым людям.          |       |государственные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                                        |       |средства массовой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                                        |       |информации, акимы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                                        |       |областей, городов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                                        |       |Астаны, Алматы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|___|________________________________________|_______|______________________|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|10 |Провести круглый стол с ветеранами      |ІІІ    |Министерство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|Великой Отечественной войны,            |квартал|информации и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|общественными объединениями,            |1999   |общественного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|тружениками тыла и молодежными          |года   |согласия,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|организациями на тему "Преемственность  |       |государственные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|поколений: реальность и перспектива".   |       |средства массовой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                                        |       |информации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|___|________________________________________|_______|______________________|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|11 |Совместно с молодежным движением "За    |ІІ-ІІІ |Министерство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|будущее Казахстана" провести            |кварта-|информации и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|республиканскую акцию "Забота" по       |лы 1999|общественного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|организации шефской помощи пожилым      |года   |согласия,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|людям.                                  |       |государственные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                                        |       |средства массовой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                                        |       |информации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|___|________________________________________|_______|______________________|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|12 |Органам государственного управления,    |Посто- |Акимы областей,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|акимам областей, городов, районов       |нно    |городов, районов и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|использовать опыт, мудрость людей       |       |органы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|старшего поколения при принятии решений |       |государственного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|по различным общественно-значимым       |       |управления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|вопросам.                               |       |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|___|________________________________________|_______|______________________|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|13 |Провести благотворительную акцию        |ІІ     |Министерство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|"Хорошая книга - в доме радость", с     |квартал|информации и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|целью раздачи пожилым людям             |1999   |общественного согласия|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|художественной, исторической,           |года   |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|научно-популярной литературы.           |       |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|___|________________________________________|_______|______________________|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Оператор:      А.Е. Турсынова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Специалист:    Э.А. Жакупова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