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5ac94" w14:textId="065ac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19 марта 1998 года № 231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ноября 1998 года № 1163. Утратило силу - постановлением Правительства РК от 29 мая 2002 г. N 594 ~P020594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19 марта 1998 года № 231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P980231_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активизации работы совместных межправительственных комиссий по сотрудничеству с зарубежными странами"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1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сопредседателей казахстанской части совместных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межправительственных комиссий по сотрудничеству с зарубежными странами: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казахстанско-польской межправительственной комиссии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торгово-экономическому сотрудничеству Абитаева Есбергена Абитаевича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первого вице-Министра энергетики, индустрии и торговли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вывести из указанного состава Кулагина Сергея Витальевича.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(Корректор:  И.Склярова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Специалист: Э.Жакупова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22.12.98г.)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