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beceb" w14:textId="32bec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Правительства Республики Казахстан от 7 октября 1998 года № 1014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октября 1998 года № 1088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проведения проектно-изыскательских работ по строительству водохранилища-контррегулятора "Коксарай" на реке Сырдарье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выделить комитету по водным ресурсам Министерства сельского хозяйства Республики Казахстан из резервного фонда Правительства Республики Казахстан финансовые средства в тенговом эквиваленте соответствующем 500 (пятьсот) тысячам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долларам США.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Возложить на Министерство финансов Республики Казахстан контроль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целевым использованием выделенных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(Корректор: И.В. 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оператор:  А.Е. Турсынова)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