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0471c" w14:textId="8404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резервного фонда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1998 г. N 984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подготовки к осенне-зимнему периоду 1998-1999 годов города Кокшетау Северо-Казахстанской области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резервного фонда Правительства Республики Казахстан за счет средств, предусмотренных на финансирование чрезвычайных ситуаций и мероприятий, включая ликвидацию чрезвычайных ситуаций природного и техногенного характера, акиму города Кокшетау Северо-Казахстанской области 50000000 (пятьдесят миллионов) тенге на приобретение топлива для вновь вводимой районной котельной N 2 города Кокшетау.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акиму города Кокшетау Северо-Казахстанской области осуществить закупку топлива у казахстанских товаропроизводителей.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осуществлять контроль за целевым использованием выделяемых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