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a2ae" w14:textId="29ba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16 января 1998 года N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1998 г. N 961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16 января 1998 года N 17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P980017_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законопроектных работ Правительства Республики Казахстан на 1998 год"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1998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34,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42а,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"42а Об аудиторской Минфин июль август сентябрь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деятельности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