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93bc0" w14:textId="e393b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программ и подпрограмм Министерства обороны Республики Казахстан для разработки государственного бюджета на 1999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сентября 1998 года № 924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 В соответствии с пунктом 2 постановления Правительства Республики Казахстан от 25 июля 1998 года № 703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P980703_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некоторых вопросах разработки проекта Закона Республики Казахстан "О республиканском бюджете на 1999 год"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перечни программ и подпрограмм Министерства обороны Республики Казахстан, финансируемых из республиканского бюджета (приложение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и из местных бюджетов (приложение 2), перечень территориальных военных комиссариатов (приложение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обороны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 до 23 сентября 1998 года утвердить по согласованию с Министерством энергетики, индустрии и торговли и Министерством финансов Республики Казахстан методические документы по формированию государственных заказов Министерства по перечням согласно приложениям 1 и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месячный срок подготовить и внести в Правительство Республики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предложения о приведении действующих нормативных правовых актов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соответствие с настоящим постановлением.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 приложение 2 внесены изменения - постановлением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РК от 31 декабря 1998 г. N 1395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P981395_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Секретно.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Секретно.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от 18 сентября 1998 года № 924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Перечень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программ и подпрограмм Министерства обороны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Республики Казахстан, финансируемых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№ |                                     |      Форма     |    Форма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 Наименование            | финансирования | финансирования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         |   в 1998 году  |   на 1999 год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|___|_____________________________________|________________|________________|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1 |Государственные услуги общего 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|характера                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|Государственные заказы, выполняемые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|на республиканском уровне     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Прикладные научные исследования и |  На содержание |За оказанные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опытно-конструкторские работы     |                |услуги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оборонного характера       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2 |Оборона                  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|Административные расходы на          |    То же       | На содержание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|республиканском уровне        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Аппарат центрального органа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Аппарат военных комиссариатов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Аппарат органов в других странах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(посольства, представительства,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дипломатические миссии)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|Программа содержания воинских частей |     То же      |     То же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 Государственные учреждения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Воинские части сил общего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назначения                 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Воинские части сил охраны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государственной границы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Воинские части сил воздушной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обороны               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Воинские части специального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назначения                 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|Международное сотрудничество в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|области обороны          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|Государственные заказы, выполняемые  |     То же      |За оказанные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|на республиканском уровне            |                |услуги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Инженерно-техническое обеспечение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Обеспечение вооружением,   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техникой и другими средствами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Обеспечение продуктами питания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воинских частей            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Обеспечение медикаментами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воинских частей            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Обеспечение горюче-смазочными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материалами воинских частей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Обеспечение обмундированием и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массовыми средствами гигиены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воинских частей       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Обеспечение связью воинских частей|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Перевозки грузов и личного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состава воинских частей    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Жилищно-коммунальные услуги для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воинских частей       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Межгосударственные перевозки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Обслуживание зданий и обеспечение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деятельности работников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|___|_____________________________________|________________|________________|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 3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от 18 сентября 1998 года № 924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Перечень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территориальных военных комиссариатов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Военный комисариат г.Астаны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Акмолинская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Акмолинский областной военный комиссариат (ОВК)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Аккольский районный военный комиссариат (РВК)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Астраханский объединенный районный военный комиссариат (ОРВК)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Атбасарский объединенный городской военный комиссариат (ОГВК)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Аршалынский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Буландынский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Ерейментауский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Есильский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Жаркаинский ОРВК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Жаксынский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Коргалжынский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Сандыктауский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Степногорский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Целиноградский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Шортандинский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Актюбинская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Актюбинский ОВК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Актюбинский городской военный комиссариат (ГВК)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Айтекебийский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Алгинский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Байганинский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Иргизский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Каргалинский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Мартукский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Мугалжарский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Темирский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Уилский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Хобдинский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Хромтауский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Шалкарский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Военный комиссариат Алматинской области и г.Алматы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г.Алматы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Алмалинский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Ауэзовский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Бостандыкский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Жетысуский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Медеуский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Турксибский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Алматинская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Аксуский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Алакульский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Балхашский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Енбекшиказахский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Жамбылский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Илийский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Капчагайский ГВК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Каратальский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Каскеленский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Кербулакский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Коксуский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Панфиловский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Райымбекский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Саркандский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Талгарский ОГВК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Талдыкорганский ГВК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Талдыкорганский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Текелийский ГВК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Уйгурский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Атырауская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Атырауский ОВК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Атырауский ОГВК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Жылыойский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Индерский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Исатайский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Кзылконгинский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Курмаганзинский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Макатский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Махамбетский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Восточно-Казахстанская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Восточно-Казахстанский ОВК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Абайский ОРВК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Аягузский ОГВК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Бескарагайский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Бородулихинский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Глубоковский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Жарминский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Зайсанский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Зыряновский ОГВК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Катон-Карагайский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Кокпектинский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Курчатовский ГВК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Курчумский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Лениногорский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Семипалатинский ГВК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Тарбагатайский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Уланский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Урджарский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Усть-Каменогорский ГВК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Шемонаихинский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Жамбылская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Жамбылский ОВК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Байзакский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Жамбылский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Жанатасский ОГВК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Жуалынский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Каратауский ОГВК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Кордайский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Луговской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Мойынкумский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Меркенский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Таразский ГВК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Шуский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Западно-Казахстанская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Западно-Казахстанский ОВК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Акжаикский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Бурлинский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Жангалинский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Жаныбекский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Зеленовский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Казталовский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Каратобинский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Сырымский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Таскалинский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Теректинский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Уральский ГВК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Урдинский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Чингирлауский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Карагандинская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Карагандинский ОВК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Октябрьский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Советский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Абайский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Балхашский ОГВК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Бухар-Жырауский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Жанааркинский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Жезказганский ГВК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Каражалский ГВК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Каркаралинский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Нуринский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Осакаровский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Саранский ГВК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Сатпаевский ГВК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Темиртауский ГВК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Шахтинский ГВК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Шетский ОРВК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Костанайская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Костанайский ОВК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Алтынсаринский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Амангельдинский ОРВК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Аркалыкский ОГВК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Аулиекольский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Денисовский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Жангильдинский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Житикаринский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Камыстинский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Калыбалыкский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Карасуский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Костанайский ГВК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Костанайский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Лисаковский ГВК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Мендыкаринский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Наурзумский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Рудненский ГВК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Сарыкольский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Тарановский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Узункольский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Федоровский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Кызылординская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Кызылординский ОВК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Аральский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Байконырский ГВК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Жалагашский ОРВК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Жанакорганский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Казалинский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Кармакшинский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Кызылординский ГВК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Шиелийский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Мангистауская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Мангистауский ОВК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Актауский ГВК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Бейнеуский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Каракияский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Мангистауский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Жанаозенский ГВК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Тупкараганский ГВК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Павлодарская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Павлодарский ОВК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Ильичевский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Индустриальный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Аксуский ОГВК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Актогайский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Баянаульский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Железинский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Иртышский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Качирский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Лебяжинский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Майский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Павлодарский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Успенский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Щербактинский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Экибастузский ОГВК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Северо-Казахстанская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Северо-Казахстанский ОВК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Айыртауский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Акжарский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Булаевский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Енбекшилдерский ОРВК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Есильский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Жамбылский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Зерендинский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Кокшетауский ГВК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Кызылжарский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Мамлютский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Петропавловский ГВК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Сергеевский ОРВК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Советский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Тайыншинский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Тимирязевский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Уалихановский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Целинный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Щучинский ОГВК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Южно-Казахстанская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Южно-Казахстанский ОВК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Арысский ОГВК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Байдибекский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Казыгуртский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Кентауский ГВК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Мактааральский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Ордабасынский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Отрарский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Сайрамский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Сарыагашский ОГВК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Сузакский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Толебийский ОГВК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Туркестанский ОГВК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Тюлькубасский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Шардаринский РВК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Шымкентский ГВК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(Корректор: И.В. 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оператор:  А.Е. Турсынова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10.12.98г.)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