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0d36" w14:textId="31e0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Администрации Президента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1998 года № 876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Администрации Президента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14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Администрации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11 сентября 1998 года № 876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программ и подпрограмм Администрации Президента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|Государственные заказы, выполняемые  |       То же    |За оказанные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Переподготовка кадров для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выполнения функции государственных|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услуг общего характера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Подготовка кадров в высших учебных|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заведениях для выполнения функции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государственных услуг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деятельности работников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15.12.98г.)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