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742" w14:textId="c52a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Службы охраны Президента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1998 года № 850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Службы охраны Президента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Службе охраны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7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Службы охраны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5 сентября 1998 года № 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 и подпрограмм Службы охраны Президента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Казахстан, 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             | На содержание  |  На содержание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по обеспечению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охранных мероприятий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  То же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Укрепление материально-технической|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базы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деятельности работников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10.12.98г.)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