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0d434" w14:textId="b10d4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разработки проекта Закона Республики Казахстан "О республиканском бюджете на 1999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июля 1998 г. N 703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В целях разработки проекта Закона Республики Казахстан "О республиканском бюджете на 1999 год"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Прогноз параметров государственного бюджета республики на 1999 год (приложение 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расходов по ранее принятым государством обязательствам (приложение 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Перечень государственных учреждений, формирующих прогнозные расходы государственного бюджета - получателей бюджетных средств (приложение 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срок до 5 августа 1998 года разработать и представить на утверждение в Правительство Республики Казахстан перечень программ и подпрограмм по государственным учреждениям согласно приложению 3 и утвердить до 7 августа 1998 года бюджетную классификацию по государственному бюджету с учетом утвержденного перечня программ и подпрограмм;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срок до 5 августа 1998 года определить и довести до всех государственных учреждений согласно приложению 3 верхние лимиты расходов государственного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срок до 15 августа 1998 года всем государственным учреждениям согласно приложению 3 представить в Министерство финансов Республики Казахстан бюджетные заявки на расходы по установленным Министерством финансов формам в пределах верхних лимитов в разрезе областей с учетом нормативов минимальной обеспеченности финансовыми ресурсами и согласованные с акимами областей, городов Астаны и Алматы по расходам, финансируемым за счет средств местных бюджетов.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Установить, что начиная с 1999 года, численность работников учреждений, содержащихся за счет средств республиканского бюджета, утверждается Правительством Республики Казахстан, а за счет средств местных бюджетов - решениями акимов областей городов Астаны и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от 25 июля 1998 г. N 703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Прогноз параметров государственного бюджета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республики на 1999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!    1999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!   прогноз       !    в % к ВВП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!  млрд.тенге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Налоговые поступления           256,4               12,2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Неналоговые поступления          31,5                1,5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Доходы от приватизации           42,0                2,0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Всего доходов                   329,9               15,7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Дефицит гос. бюджета            -95,3               -4,5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Всего расходов                  425,2               20,2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ВВП                            2101,3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ВВП в реальном выражении, в %   103,0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Индекс потребительских цен, в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декабрь к декабрю                 8,2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среднем за год                  8,9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Месячный расчетный показатель,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 конец года                   720,0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среднем за год                702,5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Курс тенге к доллару США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 конец года                    84,4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среднем за год                 82,0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2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от 25 июля 1998 г. N  703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Перечень расходов по ранее принятым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государством обязательствам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п/п!                         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  Обязательные платежи из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связанные с государственными обязательствами;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связанные с членством Республики Казахстан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международных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гарантированный Правительством долг.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  Средства, направляемые на выполнение новых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3  Средства, направляемые на инвестиционные проекты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действующим соглашениям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4  Трансферты Государственному центру по выплате пенсий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5  Неотложные нужды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6  Средства, направляемые на исполнение судебных решений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7  Средства, направляемые на погашение накопленной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кредиторской задолженности по заработной плате, взносам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социального страхования и социальным пособиям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3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от 25 июля 1998 г. N 703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Перечень государственных учреждений,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формирующих расходы государственного бюджета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получателей бюджетных средств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Внесены изменения - постановлением Правительства РК от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октября 1998 г. N 1017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P981017_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Администрация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Хозяйственное управление Парламента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Канцелярия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Верховный суд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Генеральная прокуратура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Конституционный Совет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Счетный комитет по контролю за исполнением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Министерство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Министерство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Министерство науки - Академия наук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Министерство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Министерство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Министерство труда и социальной защиты населения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Министерство транспорта и коммуникации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Министерство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Министерство экологии и природных ресурсов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Министерство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Министерство образования, культуры и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Министерство информации и общественного согласия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 Министерство энергетики, индустрии и торговли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 Комитет Республики Казахстан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22. Государственный комитет Республики Казахстан по инвестициям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23. Комитет национальной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24. (Строка 24 исключена - постановлением Правительства РК от 8 октября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1998 г. N 1017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P981017_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25. Агентство Республики Казахстан по поддержке малого бизнеса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26. Агентство по стратегическому 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27. Агентство по миграции и демографии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28. Национальное статистическое 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29. Комитет Республики Казахстан по регулированию естественных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монополий и защите конкуренций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30. Национальный научно-технический центр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31. Национальная комиссия Республики Казахстан по ценным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бумагам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32. Республиканская гвардия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33. Служба охраны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34. Центральная избирательная комиссия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35. Управление делами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36. Аким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37. Аким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38. Аким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39. Аким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40. Аким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41. Аким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42. Аким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43. Аким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44. Аким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45. Аким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46. Аким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47. Аким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48. Аким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49. Аким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50. Аким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51. Аким г. Астаны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