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99ab" w14:textId="a009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Координационного совета по профилактике и борьбе со СПИДом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1998 года N 647. Утратило силу - постановлением Правительства РК от 1 сентября 2004 года N 922 (P040922)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реорганизацией ряда государственных учреждений Правительство Республики Казахстан 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состав Координационного совета по профилактике и борьбе со СПИДом согласно приложению.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абзац второй пункта 2 постановления Кабинета Министров Республики Казахстан от 5 августа 1995 г. N </w:t>
      </w:r>
      <w:r>
        <w:rPr>
          <w:rFonts w:ascii="Times New Roman"/>
          <w:b w:val="false"/>
          <w:i w:val="false"/>
          <w:color w:val="000000"/>
          <w:sz w:val="28"/>
        </w:rPr>
        <w:t xml:space="preserve">1084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Координационного совета по профилактике и борьбе со СПИДом в Республике Казахстан".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7 июля 1998 г. N 647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Состав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Координационного совета по профилактике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и борьбе со СПИДом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Внесены изменения - постановлением Правительства РК от 3 апреля 2002 г. N 397 </w:t>
      </w:r>
      <w:r>
        <w:rPr>
          <w:rFonts w:ascii="Times New Roman"/>
          <w:b w:val="false"/>
          <w:i w:val="false"/>
          <w:color w:val="ff0000"/>
          <w:sz w:val="28"/>
        </w:rPr>
        <w:t xml:space="preserve">P020397_ </w:t>
      </w:r>
      <w:r>
        <w:rPr>
          <w:rFonts w:ascii="Times New Roman"/>
          <w:b w:val="false"/>
          <w:i w:val="false"/>
          <w:color w:val="ff0000"/>
          <w:sz w:val="28"/>
        </w:rPr>
        <w:t xml:space="preserve">. Новая редакция - от 20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468 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 - от 12 сентября 2003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935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февраля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212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Доскалиев                    -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Жаксылык Акмурзаевич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Белоног                      - первый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главный государственный санитарный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врач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Ерасилова                    - генеральный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Исидора Бекмухамедовна         Республиканского центра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профилактике и борьбе со СПИД,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Абусеитов                    - первый вице-министр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Хуатович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Ашитов                       - вице-министр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Заирканович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Шамшидинова   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Куляш Ногатаевна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Канагатов  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Ильсияр Баймухамедович         Агентства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Аскаров                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Альберт Мухтарович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надзора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Адамян Рудик                 - межгосударственный советник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Объединенной программы ООН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ВИЧ/СПИД в странах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Азии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Шарман Алмаз                 - советник по инфекционным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заболеваниям Американского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 международному развитию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Турмагамбетова         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Жемис Утегеновна               Казахстанского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бюро по правам человека и соблюдению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законности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Аманжолов Нурали             - президент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благотворительного фонда в поддержку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ВИЧ-позитивных и их близких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"Шапагат" (по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Бекбосунов                   - вице-министр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Сабыржан Мадиевич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     -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Рыскулович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Арысбекович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Асатова                      - заведующая сектором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Акмарал Болатаевна             Отдела социально-культурного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Ускимбаев                  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Кажимурат Беисович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     - вице-министр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Дукенбайулы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Тасбулатов                   - заместитель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Болюкпаевич               Республики Казахстан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