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0f34b" w14:textId="cd0f3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увеличении численности работников Министерства юстиции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13 мая 1998 г. N 430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Увеличить численность работников аппарата Министерства юстиции на 20 единиц за счет сокращения штатной численности государственных органов согласно приложению.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юстиции Республики Казахстан в месячный срок внести предложения о приведении в соответствие с настоящим постановлением ранее принятых решений Правительства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Приложение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к постановлению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от 13 мая 1998 г. N 430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ПЕРЕЧЕНЬ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государственных органов,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численность работников которых сокращается и передается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Министерству юстиции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Государственные органы             !Сокращаемая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!численность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!(единиц)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внутренних дел Республики Казахстан     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транспорта и коммуникации Республики    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сельского хозяйства Республики          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обороны Республики Казахстан            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труда и социальной защиты населения     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 Республики Казахстан           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экологии и природных ресурсов           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образования, культуры и здравоохранения 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информации и общественного согласия     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энергетики, индустрии и торговли        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науки-Академия наук Республики          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иностранных дел Республики Казахстан    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Комитет Республики Казахстан по чрезвычайным         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ситуациям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Государственный комитет Республики Казахстан по      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инвестициям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по стратегическому планированию и           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реформам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Всего                                                20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