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f3d63" w14:textId="e9f3d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июля 1997 г. N 1184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мая 1998 г. N 412. Утратило силу - постановлением Правительства РК от 25 декабря 1999 г. N 1984 ~P991984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Внести в постановление Правительства Республики Казахстан от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июля 1997 г. N 1184 "О создании Межведомственного совета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совершенствованию государственной статистики"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приложении к указанному постановлению: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ввести в состав Межведомственной комиссии по совершенствованию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статистики: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Сарсембаева Н.А.     - заместителя Председателя Агентства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стратегическому 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Республики Казахстан, заместителем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председателя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Аманбаева М.Е.       - заведующего Экспертно-аналитическим отделом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Канцелярии Премьер-Министра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Жамишева Б. Б.       - вице-Министра труда и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населения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Тазабекова С. К.     - Директора Агентства по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недвижимости и юридических лиц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юстиции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вывести из указанного состава Антропова П.К., Бегахметова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Т.К., Борисова В.М., Джандосова У.А., Марченко Г.А., Мынбаева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С.М., Тутенова Б.В., Шукеева У.Е;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"Утембаев Е.А.       - Председатель 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планированию Республики Казахстан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Ертлесова Ж.Д.       - заместитель Министра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Казахстан, заместитель председателя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Дамитов К. К.        - заместитель Министра экономики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Какимжанов З.Х.      - помощник Президента Республики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вопросам экономики -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Высшего экономического совета при Президенте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Республики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Касымов Г.Е          - Председатель Государственного таможенного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комитета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Кулекеев Ж.А.        - Директор Национального статистического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агентства Министерства экономики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Республики Казахстан, ответственный секретарь"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"Утембаев Е.А.       - Председатель 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планированию и реформам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- Министр Республики Казахстан, председатель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Ертлесова Ж.Д.       - первый вице-Министр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Казахстан, заместитель председателя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Дамитов К. К.        - Председатель Национального Банка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Какимжанов З.Х.      - помощник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по вопросам экономики -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Председателя Национального совета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устойчивому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Касымов Г.Е.         - Председатель Таможенного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Министерства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Кулекеев Ж.А.        - Председатель Комитета по статистике и анализу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Агентства по стратегическому планированию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и реформам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ответственный секретарь".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