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e555" w14:textId="517e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года № 372.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 , N 29, ст. 256)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"93. Казенное предприятие "Военизированная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горноспасательная часть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промышленности Республики Казахстан" г. Караганда"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