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a1d0" w14:textId="20aa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резервного фонда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1998 года N 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ликвидации последствий аварии на ТЭЦ-6 в городе Кызылорде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Кызылординской области из резервного фонда Правительства Республики Казахстан 56 (пятьдесят шесть)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Кызылординской области по итогам 1 квартала 1998 года доложить Комитету Республики Казахстан по чрезвычайным ситуациям об объемах и стоимости выполненных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финансового контроля Министерства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