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d15c0" w14:textId="51d15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комиссии по проведению конкурсов на право пользования теле- и радиоканалами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января 1998 г. N 9. Утратило силу - постановлением Правительства РК от 7 апреля 2000 г. N 522 ~P000522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связи с изменениями в структурах органов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управления и необходимостью дальнейшего проведения работы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упорядочению телерадиоэфира Правительство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Образовать Комиссию по проведению конкурсов на право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пользования теле- и радиоканалами в Республике Казахстан в следующем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Сарсенбаев А.С.      - Министр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общественного согласия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Казахстан, председатель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Утембаев И.А.        - Директор Департамента по почте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телекоммуникациям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транспорта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Республики Казахстан,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председателя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Сарсембаев Н.А.      - заместитель Председателя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по стратегическому планированию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реформам Республики Казахстан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Министра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заместитель председателя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Абулгазин Д.Р.       - Директор Бюджетного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Министерства финансов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Аманбаев М.Е.        - заведующий Экспертно-аналитическим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отделом Канцелярии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Ваисов М.К.          - вице-Министр юстиции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Гурский А.С.         - Директор Департамента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массовой информации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информации и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согласия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Мажренов Ж.Р.        -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Комитета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безопасности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Казахстан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Мухамеджанова Н.     - заместитель директора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представительства Международной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организации "Интерньюс"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Казахстане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Орынбеков М.О.       - начальник Департамента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Министерства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Рыскулов А.Р.        - генеральный директор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государственного казенного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предприятия "Казтелерадио"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Сакипов Н.З.         - президент акционерного 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"Кателко"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Сеилов Ш.Ж.          - генеральный директор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государственного предприятия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"Алматинская радиотелевизионная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передающая станция"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Комиссии продолжить проведение конкурсов на право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пользования теле- и радиоканалами на территории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Признать утратившими силу некоторые решения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согласно прилагаемому перечню.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от 13 января 1998 г. N 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Перечень утративших силу некоторых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решений Правительства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Постановление Правительства Республики Казахстан от 11 декабря 1996 г. N 1523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P961523_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образовании комиссии по проведению конкурса-аукциона на право использования радиочастотного спектра".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Постановление Правительства Республики Казахстан от 26 февраля 1997 г. N 272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P970272_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в постановление Правительства Республики Казахстан от 11 декабря 1996 г. N 1523".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Постановление Правительства Республики Казахстан от 28 апреля 1997 г. N 677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P970677_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в постановление Правительства Республики Казахстан от 11 декабря 1996 г. N 1523".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Постановление Правительства Республики Казахстан от 2 июля 1997 г. N 1046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P971046_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в постановление Правительства Республики Казахстан от 11 декабря 1996 г. N 1523".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