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e815" w14:textId="fd0e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"Казгидромет"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гидрометеорологических прогнозов, а также обеспечения информацией о стихийных гидрометеорологических явлениях, фактическом состоянии природной среды и изменении климата органов управления, отраслей экономики и населения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"Казгидромет" (далее - Предприятие)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экологии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задачами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составление краткосрочных и долгосрочных метеорологических, гидрологических и агрометеорологических прогнозов;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систематических гидрометеорологических наблюдений и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о возможности возникновения стихийных гидрометеорологических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Республиканского фонда данных по гидрометеорологии и загрязнению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метеорологического обеспечения авиации, энергетики, сельского хозяйства и других отраслей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потребностей государственных органов, отраслей экономики Республики Казахстан и населения в информации о погоде, климате, фактических и ожидаемых изменениях гидрометеорологических условий и состояния загрязнения природной среды и причинах этих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экологии и природных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необходимые организационные меры по регистрации Предприятия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на рассмотрение и утверждение Правительства Республики Казахстан перечень организаций и объем гидрометеорологической информации, представляемой Предприятием за счет выделенных бюджетных ассигнований;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установленном законодательством порядке проект постановления Правительства Республики Казахстан о внесении дополнения в Перечень республиканских государственных предприятий, утвержденный постановлением Правительства Республики Казахстан от 25 июня 1996 г. N 790 "О Перечне республиканских государственных предприятий" (САПП Республики Казахстан, 1996 г., N 29, ст. 256).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