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1e66b" w14:textId="fa1e6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и изменений в постановление Правительства Республики Казахстан от 21 ноября 1996 г. N 1425 и от 31 декабря 1996 г. N 1742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июня 1997 г. N 930. Утратило силу - постановлением Правительства РК от 21 июля 2001 г. N 985 ~P010985.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распоряжением Президента Республики Казахстан от 23 мая 1997 г. N 3523 </w:t>
      </w:r>
      <w:r>
        <w:rPr>
          <w:rFonts w:ascii="Times New Roman"/>
          <w:b w:val="false"/>
          <w:i w:val="false"/>
          <w:color w:val="000000"/>
          <w:sz w:val="28"/>
        </w:rPr>
        <w:t xml:space="preserve">N973523_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некоторых мерах, связанных с изменением административно-территориального устройства Республики Казахстан"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дополнения и изменения в следующие решения Правительства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(Пункт 1 утратил силу - постановлением Правительства РК от 21 сентября 1999 г. N 1433 </w:t>
      </w:r>
      <w:r>
        <w:rPr>
          <w:rFonts w:ascii="Times New Roman"/>
          <w:b w:val="false"/>
          <w:i w:val="false"/>
          <w:color w:val="000000"/>
          <w:sz w:val="28"/>
        </w:rPr>
        <w:t xml:space="preserve">P991433_ </w:t>
      </w:r>
      <w:r>
        <w:rPr>
          <w:rFonts w:ascii="Times New Roman"/>
          <w:b w:val="false"/>
          <w:i w:val="false"/>
          <w:color w:val="000000"/>
          <w:sz w:val="28"/>
        </w:rPr>
        <w:t xml:space="preserve">. 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 постановление Правительства Республики Казахстан от 31 декабря 1996 г. N 1742 "О типовой структуре аппарата акимов областей и города Алматы, перечне их самостоятельных исполнительных органов, лимитах общей численности работников, количества служебных легковых автомобилей, фонда оплаты труда и расходов на служебные командировки":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название приложения 2 к указанному постановлению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"Примерный перечень самостоятельных исполнительных органов акимов областей и г. Алматы";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 к приложению 2 к указанному постановлению дополнить абзацем вторым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"В перечень органов, финансируемых из местного бюджета, до конца 1997 года могут вноситься изменения по усмотрению акимов областей и г. Алматы";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приложения 3-6 к указанному постановлению изложить в новой редакции согласно приложениям 3-6.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Выписка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Приложение 1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к постановлению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от 5 июня 1997 г. N 930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Предельная численность работников территориальных 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подразделений центральных исполнительных органов,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финансируемых из республиканского бюджета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территориальных подразделений      !Количество единиц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центральных исполнительных органов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Областные, городские управления Министерства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юстиции Республики Казахстан, включая службу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регистрации недвижимости                             730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Сноска. Численность приведена с учетом службы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по регистрации недвижимости.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Выписка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Приложение 2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к постановлению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от 5 июня 1997 г. N 930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Лимиты </w:t>
      </w:r>
    </w:p>
    <w:bookmarkEnd w:id="8"/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количества служебных легковых автомобилей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территориальных подразделений министерств,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государственных комитетов и иных центральных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местных исполнительных органов, содержащихся 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счет республиканского бюджета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Наименование                          !  Количество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 ! автомобилей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Учреждения юстиции:                                     383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областные, Алматинский городской суды                    55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районные (городские) суды                               293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Управления юстиции                                       35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