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ada7d" w14:textId="5fada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границы города Семипалатинска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марта 1997 г. N 417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со статьей 10 Закона Республики Казахстан от 8
декабря 1993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Z934200_ </w:t>
      </w:r>
      <w:r>
        <w:rPr>
          <w:rFonts w:ascii="Times New Roman"/>
          <w:b w:val="false"/>
          <w:i w:val="false"/>
          <w:color w:val="000000"/>
          <w:sz w:val="28"/>
        </w:rPr>
        <w:t>
  "Об административно-территориальном
устройстве Республики Казахстан" Правительство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Включить в черту города Семипалатинска поселок Березовский
Семипалатинской области в пределах его землепользования.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