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1d92" w14:textId="5751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Комитета по государственным материальным резервам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1996 г. N 1674. Утратило силу - постановлением Правительства РК от 20 мая 1997 г. N 851 ~P970851.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Комитета по
государственным материальным резервам Республики Казахстан согласно
приложению, исходя из предельной численности работников этого
аппарата в количестве 36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Комитету по государственным материальным резервам
Республики Казахстан иметь одного заместителя Председателя, а также
коллегию в количестве 5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Комитета по
государственным материальным резервам Республики Казахстан лимит
служебных легковых автомобилей в количестве 2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 силу постановление Правительства
Республики Казахстан от 19 декабря 1995 г. N 1811 "О структуре
центрального аппарата Комитета по государственным материальным
резервам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Республики Казахстан
                                  от 29 декабря 1996 г. N 1674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центрального аппарата Комитета по государственным
             материальным резервам Республики Казахстан
     Руководство
     Первый отдел
     Второй отдел
     Третий отдел
     Четвертый отдел
     Пятый отдел
     Седьмой отдел
     Восьмой отдел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