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2883" w14:textId="fa62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8 июня 1995 г. N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1996 г. N 1496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приложение к постановлению Кабинета Министров Республики
Казахстан от 8 июня 1995 г. N 800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P950800_ </w:t>
      </w:r>
      <w:r>
        <w:rPr>
          <w:rFonts w:ascii="Times New Roman"/>
          <w:b w:val="false"/>
          <w:i w:val="false"/>
          <w:color w:val="000000"/>
          <w:sz w:val="28"/>
        </w:rPr>
        <w:t>
  "О вопросах деятельности
государственного Реабилитационного банка Республики Казахстан" (САПП
Республики Казахстан, 1995 г., N 20, ст. 232) следующие изменения:
     ввести в состав Совета государственного Реабилитационного банка
Республики Казахстан:
     Павлова А.С.          - Заместителя Премьер-Министра Республики
                             Казахстан - Министра финансов Республики
                             Казахстан, председателем Совета
     Дамитова К.К.         - заместителя Председателя Правления
                             Национального Банка Республики Казахстан
     Манахбаева Т.М.       - Председателя Правления государственного
                             Реабилитационного банка Республики
                             Казахстан
     Молоканова А.А.       - заместителя Председателя Государственного
                             комитета Республики Казахстан по
                             управлению государственным имуществом -
                             Директора Агентства по реорганизации
                             предприятий;
     строки:
     "Оспанов Х.А.         - заместитель Министра промышленности
                             и торговли Республики Казахстан"
     изложить в следующей редакции:
     "Оспанов Х.А.         - Министр промышленности и торговли
                             Республики Казахстан, заместитель
                             председателя Совета";
     вывести из указанного состава Соболева В.В., Таджиякова Б.Ш.,
Имашева Б.М., Хамзина Б.Х.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