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cbb" w14:textId="e596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иностранных кредитов государственным Экспортно-импортным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1996 г. N 1304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финансирования быстроокупаемых и высокоэффективных
проектов предприятий малого и среднего бизнеса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Уставом государственного
Экспортно-импортного банка Республики Казахстан, утвержденным
постановлением Кабинета Министров Республики Казахстан от 31 августа
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Экспортно-импортного банка Республики Казахстан", разрешить
государственному Экспортно-импортному банку Республики Казахстан в
1996-1997 годах привлекать иностранные кредиты под гарантии
Республики Казахстан на сумму до 20 миллионов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установленном
порядке заключать соответствующие соглашения с государственным
Экспортно-импортным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