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e9cb" w14:textId="d45e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1996 г.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1996 г. N 1021. Утратило силу - постановлением Правительства РК от 11 ноября 2003 г. N 1128 (P031128)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31 января 1996 г. N 132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P960132_ </w:t>
      </w:r>
      <w:r>
        <w:rPr>
          <w:rFonts w:ascii="Times New Roman"/>
          <w:b w:val="false"/>
          <w:i w:val="false"/>
          <w:color w:val="000000"/>
          <w:sz w:val="28"/>
        </w:rPr>
        <w:t>
 "О назначении уполномоченного представителя и его заместителя в Совет Центральноазиатского банка сотрудничества и развития" следующие изменения;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уполномоченным представителем Республики Казахстан в Совете Центральноазиатского банка сотрудничества и развития Кетебаева М.К. - заместителя Министра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обязанностей уполномоченного представителя Республики Казахстан в Совете Центральноазиатского банка сотрудничества и развития Шукеева У.Е.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