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4c0489" w14:textId="54c048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объемов (лимитов) вылова рыбы и добычи морского зверя (тюленя) в рыбохозяйственных водоемах Республики Казахстан на 1996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19 марта 1996 г. N 329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 Законом Республики Казахстан от 21 сентября 1993 г. N 2463 </w:t>
      </w:r>
      <w:r>
        <w:rPr>
          <w:rFonts w:ascii="Times New Roman"/>
          <w:b w:val="false"/>
          <w:i w:val="false"/>
          <w:color w:val="000000"/>
          <w:sz w:val="28"/>
        </w:rPr>
        <w:t xml:space="preserve">Z933300_ </w:t>
      </w:r>
      <w:r>
        <w:rPr>
          <w:rFonts w:ascii="Times New Roman"/>
          <w:b w:val="false"/>
          <w:i w:val="false"/>
          <w:color w:val="000000"/>
          <w:sz w:val="28"/>
        </w:rPr>
        <w:t xml:space="preserve">"Об охране, воспроизводстве и использовании животного мира" Правительство Республики Казахстан 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Утвердить объемы (лимиты) вылова рыбы и добычи морского зверя (тюленя) в рыбохозяйственных водоемах Республики Казахстан на 1996 год согласно приложению.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Премьер-Министр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 Приложение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 к постановлению Правительства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 от 19 марта 1996 г. N 329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Объемы (лимиты) вылова рыбы и добычи морского </w:t>
      </w:r>
    </w:p>
    <w:bookmarkEnd w:id="3"/>
    <w:bookmarkStart w:name="z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 зверя (тюленя) в рыбохозяйственных водоемах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 Республики Казахстан на 1996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 Водоемы               !       Объемы (лимиты)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 !------------------------------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 ! рыба, тонн  ! тюлень, голов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 1                   !      2      !       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Урало-Каспийский район, всего             47602         12700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 т.ч. р. Урал с предустьевым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пространством                             13245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из них осетровых по р. Урал            375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(включая р. Кигач)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р. Кигач с предустьевым пространством     11760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Каспийское море: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осетровые (для научных целей)           20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морской зверь (тюлень)                   -         12700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в т.ч. для научных целей                 -           700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килька                               20000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сельдь                                 300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кефаль                                 400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частиковые                             400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Балхаш-Илийский бассейн, всего            12959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в т.ч. дельта р. Или                   701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оз. Балхаш                           10448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Капчагайское водохранилище            1810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Водохранилища: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Бухтарминское                        14430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Чардаринское                          2164,6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Ташуткульское                          400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Шульбинское                            331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Алакульская группа озер               3340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Водоемы: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Кзыл-Ординской области                2085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в т.ч. Аральское море                  650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Северо-Казахстанской области          1119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Западно-Казахстанской области         1477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Кокшетауской области                   500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Актюбинской области                   1200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Акмолинской области                    800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Кустанайской области                   985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Всего по водоемам Казахстана         87915,6       12700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