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b8ea" w14:textId="963b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12 мая 1995 г. N 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1996 г. N 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решением Межведомственной комиссии по санации и
ликвидации несостоятельных государственных предприятий Республики
Казахстан от 17 января 1996 года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приложение к постановлению Кабинета Министров
Республики Казахстан от 12 мая 1995 г. N 656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P950656_ </w:t>
      </w:r>
      <w:r>
        <w:rPr>
          <w:rFonts w:ascii="Times New Roman"/>
          <w:b w:val="false"/>
          <w:i w:val="false"/>
          <w:color w:val="000000"/>
          <w:sz w:val="28"/>
        </w:rPr>
        <w:t>
  "О передаче
неплатежеспособных предприятий в государственный Реабилитационный банк
Республики Казахстан" (САПП Республики Казахстан, 1995 г., N 17,
ст. 194)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перечень неплатежеспособных предприятий, передаваемых в
государственный Реабилитационный банк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АО "Карбид", Карагандинская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АО "Каршахтострой", Карагандинская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АО "Кустанайасбест", Кустанайская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АО "Петропавловский завод малолитражных двигателей",
Северо-Казахстанская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АО "Завод "Металлист", Западно-Казахстанская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 передать государственному Реабилитационному
банку Республики Казахстан права владения, пользования и управления
государственными пакетами акций вышеуказанных акционерных обществ.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